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2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886" w:rsidRPr="005F431B" w:rsidRDefault="00A50886" w:rsidP="005F431B">
      <w:pPr>
        <w:pStyle w:val="21"/>
        <w:shd w:val="clear" w:color="auto" w:fill="auto"/>
        <w:spacing w:after="157" w:line="240" w:lineRule="auto"/>
        <w:ind w:left="240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СОДЕРЖАНИЕ</w:t>
      </w:r>
    </w:p>
    <w:p w:rsidR="00A50886" w:rsidRPr="005F431B" w:rsidRDefault="003E5B77" w:rsidP="005F431B">
      <w:pPr>
        <w:pStyle w:val="22"/>
        <w:shd w:val="clear" w:color="auto" w:fill="auto"/>
        <w:tabs>
          <w:tab w:val="right" w:pos="6050"/>
        </w:tabs>
        <w:spacing w:before="0" w:line="240" w:lineRule="auto"/>
        <w:rPr>
          <w:sz w:val="28"/>
          <w:szCs w:val="28"/>
        </w:rPr>
      </w:pPr>
      <w:r w:rsidRPr="005F431B">
        <w:rPr>
          <w:sz w:val="28"/>
          <w:szCs w:val="28"/>
        </w:rPr>
        <w:fldChar w:fldCharType="begin"/>
      </w:r>
      <w:r w:rsidR="00A50886" w:rsidRPr="005F431B">
        <w:rPr>
          <w:sz w:val="28"/>
          <w:szCs w:val="28"/>
        </w:rPr>
        <w:instrText xml:space="preserve"> TOC \o "1-3" \h \z </w:instrText>
      </w:r>
      <w:r w:rsidRPr="005F431B">
        <w:rPr>
          <w:sz w:val="28"/>
          <w:szCs w:val="28"/>
        </w:rPr>
        <w:fldChar w:fldCharType="separate"/>
      </w:r>
      <w:hyperlink w:anchor="bookmark1" w:tooltip="Current Document" w:history="1">
        <w:r w:rsidR="00A50886" w:rsidRPr="005F431B">
          <w:rPr>
            <w:sz w:val="28"/>
            <w:szCs w:val="28"/>
          </w:rPr>
          <w:t>Общие положения</w:t>
        </w:r>
        <w:r w:rsidR="00A50886" w:rsidRPr="005F431B">
          <w:rPr>
            <w:sz w:val="28"/>
            <w:szCs w:val="28"/>
          </w:rPr>
          <w:tab/>
          <w:t>4</w:t>
        </w:r>
      </w:hyperlink>
    </w:p>
    <w:p w:rsidR="00A50886" w:rsidRPr="005F431B" w:rsidRDefault="00A50886" w:rsidP="005F431B">
      <w:pPr>
        <w:pStyle w:val="22"/>
        <w:shd w:val="clear" w:color="auto" w:fill="auto"/>
        <w:tabs>
          <w:tab w:val="right" w:pos="6050"/>
        </w:tabs>
        <w:spacing w:before="0" w:line="240" w:lineRule="auto"/>
        <w:rPr>
          <w:sz w:val="28"/>
          <w:szCs w:val="28"/>
        </w:rPr>
      </w:pPr>
      <w:r w:rsidRPr="005F431B">
        <w:rPr>
          <w:sz w:val="28"/>
          <w:szCs w:val="28"/>
        </w:rPr>
        <w:t>Ключевые компетентности</w:t>
      </w:r>
      <w:r w:rsidRPr="005F431B">
        <w:rPr>
          <w:sz w:val="28"/>
          <w:szCs w:val="28"/>
        </w:rPr>
        <w:tab/>
        <w:t>6</w:t>
      </w:r>
    </w:p>
    <w:p w:rsidR="00A50886" w:rsidRPr="005F431B" w:rsidRDefault="00A50886" w:rsidP="005F431B">
      <w:pPr>
        <w:pStyle w:val="13"/>
        <w:numPr>
          <w:ilvl w:val="0"/>
          <w:numId w:val="1"/>
        </w:numPr>
        <w:shd w:val="clear" w:color="auto" w:fill="auto"/>
        <w:tabs>
          <w:tab w:val="left" w:pos="115"/>
          <w:tab w:val="right" w:pos="6050"/>
        </w:tabs>
        <w:spacing w:line="240" w:lineRule="auto"/>
        <w:rPr>
          <w:sz w:val="28"/>
          <w:szCs w:val="28"/>
        </w:rPr>
      </w:pPr>
      <w:r w:rsidRPr="005F431B">
        <w:rPr>
          <w:rStyle w:val="a8"/>
          <w:sz w:val="28"/>
          <w:szCs w:val="28"/>
        </w:rPr>
        <w:t>курс</w:t>
      </w:r>
      <w:r w:rsidRPr="005F431B">
        <w:rPr>
          <w:sz w:val="28"/>
          <w:szCs w:val="28"/>
        </w:rPr>
        <w:t xml:space="preserve"> Пояснительная записка</w:t>
      </w:r>
      <w:r w:rsidRPr="005F431B">
        <w:rPr>
          <w:rStyle w:val="a8"/>
          <w:sz w:val="28"/>
          <w:szCs w:val="28"/>
        </w:rPr>
        <w:tab/>
        <w:t>8</w:t>
      </w:r>
    </w:p>
    <w:p w:rsidR="00A50886" w:rsidRPr="005F431B" w:rsidRDefault="00F40E78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hyperlink w:anchor="bookmark14" w:tooltip="Current Document" w:history="1">
        <w:r w:rsidR="00A50886" w:rsidRPr="005F431B">
          <w:rPr>
            <w:sz w:val="28"/>
            <w:szCs w:val="28"/>
          </w:rPr>
          <w:t>Ожидаемые результаты</w:t>
        </w:r>
        <w:r w:rsidR="00A50886" w:rsidRPr="005F431B">
          <w:rPr>
            <w:sz w:val="28"/>
            <w:szCs w:val="28"/>
          </w:rPr>
          <w:tab/>
          <w:t>9</w:t>
        </w:r>
      </w:hyperlink>
    </w:p>
    <w:p w:rsidR="00A50886" w:rsidRPr="005F431B" w:rsidRDefault="00F40E78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hyperlink w:anchor="bookmark15" w:tooltip="Current Document" w:history="1">
        <w:r w:rsidR="00A50886" w:rsidRPr="005F431B">
          <w:rPr>
            <w:sz w:val="28"/>
            <w:szCs w:val="28"/>
          </w:rPr>
          <w:t>Учебно-тематический план</w:t>
        </w:r>
        <w:r w:rsidR="00A50886" w:rsidRPr="005F431B">
          <w:rPr>
            <w:sz w:val="28"/>
            <w:szCs w:val="28"/>
          </w:rPr>
          <w:tab/>
          <w:t>9</w:t>
        </w:r>
      </w:hyperlink>
    </w:p>
    <w:p w:rsidR="00A50886" w:rsidRPr="005F431B" w:rsidRDefault="00F40E78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hyperlink w:anchor="bookmark16" w:tooltip="Current Document" w:history="1">
        <w:r w:rsidR="00A50886" w:rsidRPr="005F431B">
          <w:rPr>
            <w:sz w:val="28"/>
            <w:szCs w:val="28"/>
          </w:rPr>
          <w:t>Содержание учебной программы</w:t>
        </w:r>
        <w:r w:rsidR="00A50886" w:rsidRPr="005F431B">
          <w:rPr>
            <w:sz w:val="28"/>
            <w:szCs w:val="28"/>
          </w:rPr>
          <w:tab/>
          <w:t>13</w:t>
        </w:r>
      </w:hyperlink>
    </w:p>
    <w:p w:rsidR="00A50886" w:rsidRPr="005F431B" w:rsidRDefault="00F40E78" w:rsidP="005F431B">
      <w:pPr>
        <w:pStyle w:val="13"/>
        <w:numPr>
          <w:ilvl w:val="0"/>
          <w:numId w:val="1"/>
        </w:numPr>
        <w:shd w:val="clear" w:color="auto" w:fill="auto"/>
        <w:tabs>
          <w:tab w:val="left" w:pos="197"/>
          <w:tab w:val="right" w:pos="6050"/>
        </w:tabs>
        <w:spacing w:line="240" w:lineRule="auto"/>
        <w:rPr>
          <w:sz w:val="28"/>
          <w:szCs w:val="28"/>
        </w:rPr>
      </w:pPr>
      <w:hyperlink w:anchor="bookmark13" w:tooltip="Current Document" w:history="1">
        <w:r w:rsidR="00A50886" w:rsidRPr="005F431B">
          <w:rPr>
            <w:rStyle w:val="a8"/>
            <w:sz w:val="28"/>
            <w:szCs w:val="28"/>
          </w:rPr>
          <w:t>курс</w:t>
        </w:r>
        <w:r w:rsidR="00A50886" w:rsidRPr="005F431B">
          <w:rPr>
            <w:sz w:val="28"/>
            <w:szCs w:val="28"/>
          </w:rPr>
          <w:t xml:space="preserve"> Пояснительная записка</w:t>
        </w:r>
        <w:r w:rsidR="00A50886" w:rsidRPr="005F431B">
          <w:rPr>
            <w:rStyle w:val="a8"/>
            <w:sz w:val="28"/>
            <w:szCs w:val="28"/>
          </w:rPr>
          <w:tab/>
          <w:t>18</w:t>
        </w:r>
      </w:hyperlink>
    </w:p>
    <w:p w:rsidR="00A50886" w:rsidRPr="005F431B" w:rsidRDefault="00F40E78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hyperlink w:anchor="bookmark23" w:tooltip="Current Document" w:history="1">
        <w:r w:rsidR="00A50886" w:rsidRPr="005F431B">
          <w:rPr>
            <w:sz w:val="28"/>
            <w:szCs w:val="28"/>
          </w:rPr>
          <w:t>Ожидаемые результаты</w:t>
        </w:r>
        <w:r w:rsidR="00A50886" w:rsidRPr="005F431B">
          <w:rPr>
            <w:sz w:val="28"/>
            <w:szCs w:val="28"/>
          </w:rPr>
          <w:tab/>
          <w:t>19</w:t>
        </w:r>
      </w:hyperlink>
    </w:p>
    <w:p w:rsidR="00A50886" w:rsidRPr="005F431B" w:rsidRDefault="00F40E78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hyperlink w:anchor="bookmark24" w:tooltip="Current Document" w:history="1">
        <w:r w:rsidR="00A50886" w:rsidRPr="005F431B">
          <w:rPr>
            <w:sz w:val="28"/>
            <w:szCs w:val="28"/>
          </w:rPr>
          <w:t>Учебно-тематический план</w:t>
        </w:r>
        <w:r w:rsidR="00A50886" w:rsidRPr="005F431B">
          <w:rPr>
            <w:rStyle w:val="a8"/>
            <w:sz w:val="28"/>
            <w:szCs w:val="28"/>
          </w:rPr>
          <w:tab/>
          <w:t>20</w:t>
        </w:r>
      </w:hyperlink>
    </w:p>
    <w:p w:rsidR="00A50886" w:rsidRPr="005F431B" w:rsidRDefault="00A50886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r w:rsidRPr="005F431B">
        <w:rPr>
          <w:sz w:val="28"/>
          <w:szCs w:val="28"/>
        </w:rPr>
        <w:t>Содержание учебной программы</w:t>
      </w:r>
      <w:r w:rsidRPr="005F431B">
        <w:rPr>
          <w:rStyle w:val="a8"/>
          <w:sz w:val="28"/>
          <w:szCs w:val="28"/>
        </w:rPr>
        <w:tab/>
        <w:t>23</w:t>
      </w:r>
    </w:p>
    <w:p w:rsidR="00A50886" w:rsidRPr="005F431B" w:rsidRDefault="00F40E78" w:rsidP="005F431B">
      <w:pPr>
        <w:pStyle w:val="13"/>
        <w:numPr>
          <w:ilvl w:val="0"/>
          <w:numId w:val="1"/>
        </w:numPr>
        <w:shd w:val="clear" w:color="auto" w:fill="auto"/>
        <w:tabs>
          <w:tab w:val="left" w:pos="269"/>
          <w:tab w:val="right" w:pos="6050"/>
        </w:tabs>
        <w:spacing w:line="240" w:lineRule="auto"/>
        <w:rPr>
          <w:sz w:val="28"/>
          <w:szCs w:val="28"/>
        </w:rPr>
      </w:pPr>
      <w:hyperlink w:anchor="bookmark22" w:tooltip="Current Document" w:history="1">
        <w:r w:rsidR="00A50886" w:rsidRPr="005F431B">
          <w:rPr>
            <w:rStyle w:val="a8"/>
            <w:sz w:val="28"/>
            <w:szCs w:val="28"/>
          </w:rPr>
          <w:t>курс</w:t>
        </w:r>
        <w:r w:rsidR="00A50886" w:rsidRPr="005F431B">
          <w:rPr>
            <w:sz w:val="28"/>
            <w:szCs w:val="28"/>
          </w:rPr>
          <w:t xml:space="preserve"> Пояснительная записка</w:t>
        </w:r>
        <w:r w:rsidR="00A50886" w:rsidRPr="005F431B">
          <w:rPr>
            <w:rStyle w:val="a8"/>
            <w:sz w:val="28"/>
            <w:szCs w:val="28"/>
          </w:rPr>
          <w:tab/>
          <w:t>27</w:t>
        </w:r>
      </w:hyperlink>
    </w:p>
    <w:p w:rsidR="00A50886" w:rsidRPr="005F431B" w:rsidRDefault="00F40E78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hyperlink w:anchor="bookmark25" w:tooltip="Current Document" w:history="1">
        <w:r w:rsidR="00A50886" w:rsidRPr="005F431B">
          <w:rPr>
            <w:sz w:val="28"/>
            <w:szCs w:val="28"/>
          </w:rPr>
          <w:t>Ожидаемые результаты</w:t>
        </w:r>
        <w:r w:rsidR="00A50886" w:rsidRPr="005F431B">
          <w:rPr>
            <w:rStyle w:val="a8"/>
            <w:sz w:val="28"/>
            <w:szCs w:val="28"/>
          </w:rPr>
          <w:tab/>
          <w:t>28</w:t>
        </w:r>
      </w:hyperlink>
    </w:p>
    <w:p w:rsidR="00A50886" w:rsidRPr="005F431B" w:rsidRDefault="00A50886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r w:rsidRPr="005F431B">
        <w:rPr>
          <w:sz w:val="28"/>
          <w:szCs w:val="28"/>
        </w:rPr>
        <w:t>Учебно-тематический план</w:t>
      </w:r>
      <w:r w:rsidRPr="005F431B">
        <w:rPr>
          <w:rStyle w:val="a8"/>
          <w:sz w:val="28"/>
          <w:szCs w:val="28"/>
        </w:rPr>
        <w:tab/>
        <w:t>29</w:t>
      </w:r>
    </w:p>
    <w:p w:rsidR="00A50886" w:rsidRPr="005F431B" w:rsidRDefault="00A50886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r w:rsidRPr="005F431B">
        <w:rPr>
          <w:sz w:val="28"/>
          <w:szCs w:val="28"/>
        </w:rPr>
        <w:t>Содержание учебной программы</w:t>
      </w:r>
      <w:r w:rsidRPr="005F431B">
        <w:rPr>
          <w:sz w:val="28"/>
          <w:szCs w:val="28"/>
        </w:rPr>
        <w:tab/>
        <w:t>31</w:t>
      </w:r>
    </w:p>
    <w:p w:rsidR="00A50886" w:rsidRPr="005F431B" w:rsidRDefault="00F40E78" w:rsidP="005F431B">
      <w:pPr>
        <w:pStyle w:val="13"/>
        <w:numPr>
          <w:ilvl w:val="0"/>
          <w:numId w:val="1"/>
        </w:numPr>
        <w:shd w:val="clear" w:color="auto" w:fill="auto"/>
        <w:tabs>
          <w:tab w:val="left" w:pos="259"/>
          <w:tab w:val="right" w:pos="6050"/>
        </w:tabs>
        <w:spacing w:line="240" w:lineRule="auto"/>
        <w:rPr>
          <w:sz w:val="28"/>
          <w:szCs w:val="28"/>
        </w:rPr>
      </w:pPr>
      <w:hyperlink w:anchor="bookmark2" w:tooltip="Current Document" w:history="1">
        <w:r w:rsidR="00A50886" w:rsidRPr="005F431B">
          <w:rPr>
            <w:rStyle w:val="a8"/>
            <w:sz w:val="28"/>
            <w:szCs w:val="28"/>
          </w:rPr>
          <w:t>курс</w:t>
        </w:r>
        <w:r w:rsidR="00A50886" w:rsidRPr="005F431B">
          <w:rPr>
            <w:sz w:val="28"/>
            <w:szCs w:val="28"/>
          </w:rPr>
          <w:t xml:space="preserve"> Пояснительная записка</w:t>
        </w:r>
        <w:r w:rsidR="00A50886" w:rsidRPr="005F431B">
          <w:rPr>
            <w:rStyle w:val="a8"/>
            <w:sz w:val="28"/>
            <w:szCs w:val="28"/>
          </w:rPr>
          <w:tab/>
          <w:t>36</w:t>
        </w:r>
      </w:hyperlink>
    </w:p>
    <w:p w:rsidR="00A50886" w:rsidRPr="005F431B" w:rsidRDefault="00A50886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r w:rsidRPr="005F431B">
        <w:rPr>
          <w:sz w:val="28"/>
          <w:szCs w:val="28"/>
        </w:rPr>
        <w:t>Ожидаемые результаты</w:t>
      </w:r>
      <w:r w:rsidRPr="005F431B">
        <w:rPr>
          <w:rStyle w:val="a8"/>
          <w:sz w:val="28"/>
          <w:szCs w:val="28"/>
        </w:rPr>
        <w:tab/>
        <w:t>36</w:t>
      </w:r>
    </w:p>
    <w:p w:rsidR="00A50886" w:rsidRPr="005F431B" w:rsidRDefault="00A50886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r w:rsidRPr="005F431B">
        <w:rPr>
          <w:sz w:val="28"/>
          <w:szCs w:val="28"/>
        </w:rPr>
        <w:t>Учебно-тематический план</w:t>
      </w:r>
      <w:r w:rsidRPr="005F431B">
        <w:rPr>
          <w:rStyle w:val="a8"/>
          <w:sz w:val="28"/>
          <w:szCs w:val="28"/>
        </w:rPr>
        <w:tab/>
        <w:t>37</w:t>
      </w:r>
    </w:p>
    <w:p w:rsidR="00A50886" w:rsidRPr="005F431B" w:rsidRDefault="00A50886" w:rsidP="005F431B">
      <w:pPr>
        <w:pStyle w:val="13"/>
        <w:shd w:val="clear" w:color="auto" w:fill="auto"/>
        <w:tabs>
          <w:tab w:val="right" w:pos="6066"/>
        </w:tabs>
        <w:spacing w:line="240" w:lineRule="auto"/>
        <w:ind w:left="560"/>
        <w:rPr>
          <w:sz w:val="28"/>
          <w:szCs w:val="28"/>
        </w:rPr>
      </w:pPr>
      <w:r w:rsidRPr="005F431B">
        <w:rPr>
          <w:sz w:val="28"/>
          <w:szCs w:val="28"/>
        </w:rPr>
        <w:t>Содержание учебной программы</w:t>
      </w:r>
      <w:r w:rsidRPr="005F431B">
        <w:rPr>
          <w:rStyle w:val="a8"/>
          <w:sz w:val="28"/>
          <w:szCs w:val="28"/>
        </w:rPr>
        <w:tab/>
        <w:t>40</w:t>
      </w:r>
    </w:p>
    <w:p w:rsidR="00A50886" w:rsidRPr="005F431B" w:rsidRDefault="00A50886" w:rsidP="005F431B">
      <w:pPr>
        <w:pStyle w:val="22"/>
        <w:shd w:val="clear" w:color="auto" w:fill="auto"/>
        <w:tabs>
          <w:tab w:val="right" w:pos="6050"/>
        </w:tabs>
        <w:spacing w:before="0" w:line="240" w:lineRule="auto"/>
        <w:rPr>
          <w:sz w:val="28"/>
          <w:szCs w:val="28"/>
        </w:rPr>
      </w:pPr>
      <w:r w:rsidRPr="005F431B">
        <w:rPr>
          <w:sz w:val="28"/>
          <w:szCs w:val="28"/>
        </w:rPr>
        <w:t>Организационно-методический раздел</w:t>
      </w:r>
      <w:r w:rsidRPr="005F431B">
        <w:rPr>
          <w:sz w:val="28"/>
          <w:szCs w:val="28"/>
        </w:rPr>
        <w:tab/>
        <w:t>44</w:t>
      </w:r>
    </w:p>
    <w:p w:rsidR="00A50886" w:rsidRPr="005F431B" w:rsidRDefault="00A50886" w:rsidP="005F431B">
      <w:pPr>
        <w:pStyle w:val="22"/>
        <w:shd w:val="clear" w:color="auto" w:fill="auto"/>
        <w:tabs>
          <w:tab w:val="right" w:pos="6050"/>
        </w:tabs>
        <w:spacing w:before="0" w:line="240" w:lineRule="auto"/>
        <w:rPr>
          <w:sz w:val="28"/>
          <w:szCs w:val="28"/>
        </w:rPr>
      </w:pPr>
      <w:r w:rsidRPr="005F431B">
        <w:rPr>
          <w:sz w:val="28"/>
          <w:szCs w:val="28"/>
        </w:rPr>
        <w:t>Список используемой литературы</w:t>
      </w:r>
      <w:r w:rsidRPr="005F431B">
        <w:rPr>
          <w:sz w:val="28"/>
          <w:szCs w:val="28"/>
        </w:rPr>
        <w:tab/>
        <w:t>48</w:t>
      </w:r>
    </w:p>
    <w:p w:rsidR="00A50886" w:rsidRPr="005F431B" w:rsidRDefault="00A50886" w:rsidP="005F431B">
      <w:pPr>
        <w:pStyle w:val="13"/>
        <w:shd w:val="clear" w:color="auto" w:fill="auto"/>
        <w:tabs>
          <w:tab w:val="right" w:pos="6050"/>
        </w:tabs>
        <w:spacing w:line="240" w:lineRule="auto"/>
        <w:rPr>
          <w:sz w:val="28"/>
          <w:szCs w:val="28"/>
        </w:rPr>
      </w:pPr>
      <w:r w:rsidRPr="005F431B">
        <w:rPr>
          <w:sz w:val="28"/>
          <w:szCs w:val="28"/>
        </w:rPr>
        <w:t>Приложения</w:t>
      </w:r>
      <w:r w:rsidRPr="005F431B">
        <w:rPr>
          <w:rStyle w:val="a8"/>
          <w:sz w:val="28"/>
          <w:szCs w:val="28"/>
        </w:rPr>
        <w:tab/>
        <w:t>49</w:t>
      </w:r>
    </w:p>
    <w:p w:rsidR="00A50886" w:rsidRPr="005F431B" w:rsidRDefault="003E5B77" w:rsidP="005F431B">
      <w:pPr>
        <w:pStyle w:val="11"/>
        <w:keepNext/>
        <w:keepLines/>
        <w:shd w:val="clear" w:color="auto" w:fill="auto"/>
        <w:spacing w:after="157" w:line="240" w:lineRule="auto"/>
        <w:ind w:left="2040"/>
        <w:jc w:val="left"/>
        <w:rPr>
          <w:sz w:val="28"/>
          <w:szCs w:val="28"/>
        </w:rPr>
      </w:pPr>
      <w:r w:rsidRPr="005F431B">
        <w:rPr>
          <w:sz w:val="28"/>
          <w:szCs w:val="28"/>
        </w:rPr>
        <w:fldChar w:fldCharType="end"/>
      </w:r>
      <w:bookmarkStart w:id="0" w:name="bookmark1"/>
    </w:p>
    <w:p w:rsidR="00A50886" w:rsidRPr="005F431B" w:rsidRDefault="00A50886" w:rsidP="005F431B">
      <w:pPr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5F431B">
        <w:rPr>
          <w:sz w:val="28"/>
          <w:szCs w:val="28"/>
        </w:rPr>
        <w:br w:type="page"/>
      </w:r>
    </w:p>
    <w:p w:rsidR="00A50886" w:rsidRPr="005F431B" w:rsidRDefault="00A50886" w:rsidP="005F431B">
      <w:pPr>
        <w:pStyle w:val="11"/>
        <w:keepNext/>
        <w:keepLines/>
        <w:shd w:val="clear" w:color="auto" w:fill="auto"/>
        <w:spacing w:after="157" w:line="240" w:lineRule="auto"/>
        <w:ind w:left="204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ОБЩИЕ ПОЛОЖЕНИЯ</w:t>
      </w:r>
      <w:bookmarkEnd w:id="0"/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40" w:firstLine="540"/>
        <w:rPr>
          <w:sz w:val="28"/>
          <w:szCs w:val="28"/>
        </w:rPr>
      </w:pPr>
      <w:r w:rsidRPr="005F431B">
        <w:rPr>
          <w:sz w:val="28"/>
          <w:szCs w:val="28"/>
        </w:rPr>
        <w:t>Учебная программа по живописи определяет содержание образования, необходимый объем подлежащих освоению знаний, умений, навыков, способов деятельности и распределяет их на 4 года обучения. Программа направлена на формирование готовности обучающихся к самостоятельной творческой деятельности через выстраивание системы компетенций (учебных достижений), соответствующих уровням обучения и на достижение конечного результата, т. е. начального художественного образования.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40" w:firstLine="540"/>
        <w:rPr>
          <w:sz w:val="28"/>
          <w:szCs w:val="28"/>
        </w:rPr>
      </w:pPr>
      <w:r w:rsidRPr="005F431B">
        <w:rPr>
          <w:sz w:val="28"/>
          <w:szCs w:val="28"/>
        </w:rPr>
        <w:t>Живопись в художественной школе является одной из важных дисциплин, дающей основы академического обучения и возможность обучающимся выражать свои творческие, индивидуальные способности.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40" w:firstLine="540"/>
        <w:rPr>
          <w:sz w:val="28"/>
          <w:szCs w:val="28"/>
        </w:rPr>
      </w:pPr>
      <w:r w:rsidRPr="005F431B">
        <w:rPr>
          <w:sz w:val="28"/>
          <w:szCs w:val="28"/>
        </w:rPr>
        <w:t xml:space="preserve">Изучая основы курса живописи, обучающиеся развивают культуру зрительного восприятия предметов и явлений окружающей действительности, знакомятся с теоретическими основами </w:t>
      </w:r>
      <w:proofErr w:type="spellStart"/>
      <w:r w:rsidRPr="005F431B">
        <w:rPr>
          <w:sz w:val="28"/>
          <w:szCs w:val="28"/>
        </w:rPr>
        <w:t>цветоведения</w:t>
      </w:r>
      <w:proofErr w:type="spellEnd"/>
      <w:r w:rsidRPr="005F431B">
        <w:rPr>
          <w:sz w:val="28"/>
          <w:szCs w:val="28"/>
        </w:rPr>
        <w:t>, перспективы, вникают в эстетическую сущность живописи. Используя живописные средства, они учатся моделировать форму цветом, с учётом её цветовых особенностей, во взаимосвязи с пространством, освещением, осваивают различные техники живописи.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40" w:firstLine="540"/>
        <w:rPr>
          <w:sz w:val="28"/>
          <w:szCs w:val="28"/>
        </w:rPr>
      </w:pPr>
      <w:r w:rsidRPr="005F431B">
        <w:rPr>
          <w:sz w:val="28"/>
          <w:szCs w:val="28"/>
        </w:rPr>
        <w:t xml:space="preserve">В процессе обучения от простого к сложному обучающийся должен усвоить основы </w:t>
      </w:r>
      <w:proofErr w:type="spellStart"/>
      <w:r w:rsidRPr="005F431B">
        <w:rPr>
          <w:sz w:val="28"/>
          <w:szCs w:val="28"/>
        </w:rPr>
        <w:t>цветоведения</w:t>
      </w:r>
      <w:proofErr w:type="spellEnd"/>
      <w:r w:rsidRPr="005F431B">
        <w:rPr>
          <w:sz w:val="28"/>
          <w:szCs w:val="28"/>
        </w:rPr>
        <w:t xml:space="preserve"> - понятие о солнечном спектре, его цветах: основных и составных, дополнительных, контрастных и сближенных, холодных и тёплых, понятие о проявлении взаимовлияния цветов — цветовом рефлексе.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40" w:firstLine="540"/>
        <w:rPr>
          <w:sz w:val="28"/>
          <w:szCs w:val="28"/>
        </w:rPr>
      </w:pPr>
      <w:r w:rsidRPr="005F431B">
        <w:rPr>
          <w:sz w:val="28"/>
          <w:szCs w:val="28"/>
        </w:rPr>
        <w:t>Развить остроту восприятия и выражения видимого мира изобразительными средствами помогут методически обоснованные и творчески решённые натурные постановки. Потому что, эстетически гармоничные и интересные по содержанию предметные мотивы натурных постановок - это открытие новых, порой неожиданных качеств натуры, точек зрения, разнообразных композиционных и живописно-пластических решений.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40" w:firstLine="540"/>
        <w:rPr>
          <w:sz w:val="28"/>
          <w:szCs w:val="28"/>
        </w:rPr>
      </w:pPr>
      <w:r w:rsidRPr="005F431B">
        <w:rPr>
          <w:sz w:val="28"/>
          <w:szCs w:val="28"/>
        </w:rPr>
        <w:t>Овладевая приёмами работы акварелью (многослойной живописью, техниками «</w:t>
      </w:r>
      <w:proofErr w:type="spellStart"/>
      <w:r w:rsidRPr="005F431B">
        <w:rPr>
          <w:sz w:val="28"/>
          <w:szCs w:val="28"/>
        </w:rPr>
        <w:t>алла</w:t>
      </w:r>
      <w:proofErr w:type="spellEnd"/>
      <w:r w:rsidRPr="005F431B">
        <w:rPr>
          <w:sz w:val="28"/>
          <w:szCs w:val="28"/>
        </w:rPr>
        <w:t>-прима» и «по сырому»), обучающийся должен сформировать определённый уровень живописной культуры и технических навыков, уметь решать учебно-творческую задачу в этюде средствами живописи. Учиться этому необходимо, подкрепляя практические умения обучающихся прочными теоретическими знаниями, приобщаясь к великим культурам прошлого, к современному искусству, посредством изучения работ мастеров живописи разных эпох и направлений. Обучающийся осваивает последовательное ведение работы над краткосрочными и длительными этюдами, сознательно опираясь на работу с натуры. Чем глубже он познаёт объективные законы природы, жизнь, тем больше у него накапливается опыт в виде знаний и навыков для проявления индивидуальности, самовыражения, столь важного для формирования творческой личности.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 xml:space="preserve">Темы для изучения, включенные в программу, представляют собой обязательный минимум содержания образования, т. е. то, что обучающиеся должны освоить. Освоение обязательного минимума обучающимися должно дать ожидаемые результаты, соответствующие уровням обучения. Однако, в соответствии с требованиями </w:t>
      </w:r>
      <w:r w:rsidRPr="005F431B">
        <w:rPr>
          <w:rStyle w:val="4"/>
          <w:sz w:val="28"/>
          <w:szCs w:val="28"/>
        </w:rPr>
        <w:t>вариативности образования,</w:t>
      </w:r>
      <w:r w:rsidRPr="005F431B">
        <w:rPr>
          <w:sz w:val="28"/>
          <w:szCs w:val="28"/>
        </w:rPr>
        <w:t xml:space="preserve"> содержание программы может дифференцироваться учебными заведениями в соответствии с их спецификой и опытом. Например, объем (в часах) изучения той или иной темы может быть сокращен за счет увеличения другой. Соответственно - длительное задание может </w:t>
      </w:r>
      <w:r w:rsidRPr="005F431B">
        <w:rPr>
          <w:sz w:val="28"/>
          <w:szCs w:val="28"/>
        </w:rPr>
        <w:lastRenderedPageBreak/>
        <w:t xml:space="preserve">быть заменено на краткосрочное (изменится величина формата), с целью более глубокого изучения другой темы. Уровень сложности предлагаемых практических заданий также может корректироваться в сторону усложнения или упрощения в работе с реальным контингентом обучающихся, в связи с </w:t>
      </w:r>
      <w:proofErr w:type="spellStart"/>
      <w:r w:rsidRPr="005F431B">
        <w:rPr>
          <w:sz w:val="28"/>
          <w:szCs w:val="28"/>
        </w:rPr>
        <w:t>разноуровневым</w:t>
      </w:r>
      <w:proofErr w:type="spellEnd"/>
      <w:r w:rsidRPr="005F431B">
        <w:rPr>
          <w:sz w:val="28"/>
          <w:szCs w:val="28"/>
        </w:rPr>
        <w:t xml:space="preserve"> и индивидуальным подходом, личностной ориентацией на то, что обучающиеся</w:t>
      </w:r>
      <w:r w:rsidRPr="005F431B">
        <w:rPr>
          <w:rStyle w:val="4"/>
          <w:sz w:val="28"/>
          <w:szCs w:val="28"/>
        </w:rPr>
        <w:t xml:space="preserve"> могут освоить.</w:t>
      </w:r>
      <w:r w:rsidRPr="005F431B">
        <w:rPr>
          <w:sz w:val="28"/>
          <w:szCs w:val="28"/>
        </w:rPr>
        <w:t xml:space="preserve"> Главное - соблюсти полноту, разнообразие содержания программы и достижение ожидаемых результатов.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 xml:space="preserve">Используя принцип вариативности образования, нельзя допускать учебную перегрузку обучающихся увеличением общего объема содержания программы. Необходимо соблюдать </w:t>
      </w:r>
      <w:proofErr w:type="spellStart"/>
      <w:r w:rsidRPr="005F431B">
        <w:rPr>
          <w:sz w:val="28"/>
          <w:szCs w:val="28"/>
        </w:rPr>
        <w:t>здоровьесберегающие</w:t>
      </w:r>
      <w:proofErr w:type="spellEnd"/>
      <w:r w:rsidRPr="005F431B">
        <w:rPr>
          <w:sz w:val="28"/>
          <w:szCs w:val="28"/>
        </w:rPr>
        <w:t xml:space="preserve"> санитарные нормы.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Задания должны быть разнообразны по характеру и содержанию, что воспитывает вкус учащихся и во многом помогает найти путь к раскрытию художественного образа. Однако стоит помнить, что в процессе обучения особенно важно правильно понять и усвоить начальные положения, последовательность создания изображения, что составляет основу профессионального мастерства. Не стоит надеяться на быстрый успех или искусственно форсировать его. Только систематически и планомерно овладевая знаниями и приобретая навыки, обучающиеся достигнут успеха в овладении живописью.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20" w:right="20" w:firstLine="540"/>
        <w:jc w:val="both"/>
        <w:rPr>
          <w:sz w:val="28"/>
          <w:szCs w:val="28"/>
        </w:rPr>
      </w:pPr>
      <w:r w:rsidRPr="005F431B">
        <w:rPr>
          <w:sz w:val="28"/>
          <w:szCs w:val="28"/>
        </w:rPr>
        <w:t>Помимо заданий, указанных в программе, обучающимся можно давать маленькие задания на выполнение этюдов без предварительной карандашной прорисовки, которые приучают к большей точности в работе кистью. Целесообразны этюды-наброски для предварительного ознакомления и определения тонового и цветового строя длительной постановки. Индивидуальные домашние задания могут быть направлены на устранение затруднений, которые испытывает тот или иной обучающийся в освоении учебного материала, или позволят углубить, закрепить пройденную тему.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40" w:right="40" w:firstLine="560"/>
        <w:rPr>
          <w:sz w:val="28"/>
          <w:szCs w:val="28"/>
        </w:rPr>
      </w:pPr>
      <w:r w:rsidRPr="005F431B">
        <w:rPr>
          <w:sz w:val="28"/>
          <w:szCs w:val="28"/>
        </w:rPr>
        <w:t>Не следует делить задания на лёгкие и трудные, интересные и неинтересные, важные и второстепенные. Каждое программное учебное задание, каждый домашний самостоятельный этюд ставит определённые учебно-творческие задачи, способствует приобретению тех или иных практических навыков и направлено на подготовку к успешной самостоятельной деятельности.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40" w:right="40" w:firstLine="560"/>
        <w:rPr>
          <w:sz w:val="28"/>
          <w:szCs w:val="28"/>
        </w:rPr>
      </w:pPr>
      <w:proofErr w:type="spellStart"/>
      <w:r w:rsidRPr="005F431B">
        <w:rPr>
          <w:sz w:val="28"/>
          <w:szCs w:val="28"/>
        </w:rPr>
        <w:t>Обучащийся</w:t>
      </w:r>
      <w:proofErr w:type="spellEnd"/>
      <w:r w:rsidRPr="005F431B">
        <w:rPr>
          <w:sz w:val="28"/>
          <w:szCs w:val="28"/>
        </w:rPr>
        <w:t xml:space="preserve"> в художественной школе должен овладевать разнообразными способами деятельности и применять их на практике; осознавать сложность и неоднозначность творческого труда; самостоятельно заниматься творческой изобразительной деятельностью; выполнять исследовательские задания по изобразительной деятельности на основе имеющейся информации, уметь её комбинировать, определять причинно-следственные связи и реализовывать ее в жизни.</w:t>
      </w:r>
    </w:p>
    <w:p w:rsidR="00A50886" w:rsidRPr="005F431B" w:rsidRDefault="00A50886" w:rsidP="005F431B">
      <w:pPr>
        <w:pStyle w:val="21"/>
        <w:shd w:val="clear" w:color="auto" w:fill="auto"/>
        <w:spacing w:after="176" w:line="240" w:lineRule="auto"/>
        <w:ind w:left="40" w:right="40" w:firstLine="560"/>
        <w:jc w:val="both"/>
        <w:rPr>
          <w:sz w:val="28"/>
          <w:szCs w:val="28"/>
        </w:rPr>
      </w:pPr>
      <w:r w:rsidRPr="005F431B">
        <w:rPr>
          <w:sz w:val="28"/>
          <w:szCs w:val="28"/>
        </w:rPr>
        <w:t xml:space="preserve">Важнейшей характеристикой программы в соответствии с современными требованиями является </w:t>
      </w:r>
      <w:proofErr w:type="spellStart"/>
      <w:r w:rsidRPr="005F431B">
        <w:rPr>
          <w:sz w:val="28"/>
          <w:szCs w:val="28"/>
        </w:rPr>
        <w:t>компетентностный</w:t>
      </w:r>
      <w:proofErr w:type="spellEnd"/>
      <w:r w:rsidRPr="005F431B">
        <w:rPr>
          <w:sz w:val="28"/>
          <w:szCs w:val="28"/>
        </w:rPr>
        <w:t xml:space="preserve"> подход, определяющий эффективность образования. Это формирование способности использовать освоенные знания, умения и навыки для самостоятельного решения практических задач. В соответствии с этим требованием в едином процессе учебно-познавательной, практической и творческой деятельности у обучающихся должны сформироваться ключевые компетентности для максимальной самореализации.</w:t>
      </w:r>
    </w:p>
    <w:p w:rsidR="00A50886" w:rsidRDefault="00A50886" w:rsidP="005F431B">
      <w:pPr>
        <w:pStyle w:val="31"/>
        <w:shd w:val="clear" w:color="auto" w:fill="auto"/>
        <w:spacing w:before="0" w:line="240" w:lineRule="auto"/>
        <w:ind w:left="40" w:right="40"/>
        <w:jc w:val="left"/>
        <w:rPr>
          <w:rStyle w:val="39pt"/>
          <w:i/>
          <w:iCs/>
          <w:sz w:val="28"/>
          <w:szCs w:val="28"/>
          <w:lang w:val="kk-KZ"/>
        </w:rPr>
      </w:pPr>
      <w:r w:rsidRPr="005F431B">
        <w:rPr>
          <w:rStyle w:val="39pt"/>
          <w:i/>
          <w:iCs/>
          <w:sz w:val="28"/>
          <w:szCs w:val="28"/>
        </w:rPr>
        <w:t xml:space="preserve">Ключевые компетентности 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40" w:right="40"/>
        <w:jc w:val="left"/>
        <w:rPr>
          <w:b/>
          <w:sz w:val="28"/>
          <w:szCs w:val="28"/>
          <w:lang w:val="kk-KZ"/>
        </w:rPr>
      </w:pPr>
      <w:r w:rsidRPr="005F431B">
        <w:rPr>
          <w:b/>
          <w:sz w:val="28"/>
          <w:szCs w:val="28"/>
        </w:rPr>
        <w:t xml:space="preserve">Компетентность разрешения проблем 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40" w:right="40"/>
        <w:jc w:val="left"/>
        <w:rPr>
          <w:sz w:val="28"/>
          <w:szCs w:val="28"/>
        </w:rPr>
      </w:pPr>
      <w:r w:rsidRPr="005F431B">
        <w:rPr>
          <w:sz w:val="28"/>
          <w:szCs w:val="28"/>
        </w:rPr>
        <w:lastRenderedPageBreak/>
        <w:t>Идентификация проблемы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98"/>
        </w:tabs>
        <w:spacing w:before="0" w:after="0" w:line="240" w:lineRule="auto"/>
        <w:ind w:left="60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обучающийся</w:t>
      </w:r>
      <w:proofErr w:type="gramEnd"/>
      <w:r w:rsidRPr="005F431B">
        <w:rPr>
          <w:sz w:val="28"/>
          <w:szCs w:val="28"/>
        </w:rPr>
        <w:t xml:space="preserve"> анализирует ситуацию, определяет противоречие между желаемым и реальным результатом и таким образом распознает возникшую проблему;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94"/>
        </w:tabs>
        <w:spacing w:before="0" w:after="0" w:line="240" w:lineRule="auto"/>
        <w:ind w:left="60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указывает</w:t>
      </w:r>
      <w:proofErr w:type="gramEnd"/>
      <w:r w:rsidRPr="005F431B">
        <w:rPr>
          <w:sz w:val="28"/>
          <w:szCs w:val="28"/>
        </w:rPr>
        <w:t xml:space="preserve"> на вероятные причины возникновения проблемы;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94"/>
        </w:tabs>
        <w:spacing w:before="0" w:after="0" w:line="240" w:lineRule="auto"/>
        <w:ind w:left="60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указывает</w:t>
      </w:r>
      <w:proofErr w:type="gramEnd"/>
      <w:r w:rsidRPr="005F431B">
        <w:rPr>
          <w:sz w:val="28"/>
          <w:szCs w:val="28"/>
        </w:rPr>
        <w:t xml:space="preserve"> на необходимость устранения возникшей проблемы, т. е. переводит проблему в область задач.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4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Планирование деятельности и применение технологий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98"/>
        </w:tabs>
        <w:spacing w:before="0" w:after="0" w:line="240" w:lineRule="auto"/>
        <w:ind w:left="60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обучающийся</w:t>
      </w:r>
      <w:proofErr w:type="gramEnd"/>
      <w:r w:rsidRPr="005F431B">
        <w:rPr>
          <w:sz w:val="28"/>
          <w:szCs w:val="28"/>
        </w:rPr>
        <w:t xml:space="preserve"> определяет характер задач адекватно поставленной цели;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98"/>
        </w:tabs>
        <w:spacing w:before="0" w:after="0" w:line="240" w:lineRule="auto"/>
        <w:ind w:left="60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выбирает</w:t>
      </w:r>
      <w:proofErr w:type="gramEnd"/>
      <w:r w:rsidRPr="005F431B">
        <w:rPr>
          <w:sz w:val="28"/>
          <w:szCs w:val="28"/>
        </w:rPr>
        <w:t xml:space="preserve"> способ решения задач (технологию деятельности) в контексте полученных знаний;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94"/>
        </w:tabs>
        <w:spacing w:before="0" w:after="0" w:line="240" w:lineRule="auto"/>
        <w:ind w:left="60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определяет</w:t>
      </w:r>
      <w:proofErr w:type="gramEnd"/>
      <w:r w:rsidRPr="005F431B">
        <w:rPr>
          <w:sz w:val="28"/>
          <w:szCs w:val="28"/>
        </w:rPr>
        <w:t xml:space="preserve"> последовательность действий;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98"/>
        </w:tabs>
        <w:spacing w:before="0" w:after="0" w:line="240" w:lineRule="auto"/>
        <w:ind w:left="60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самостоятельно</w:t>
      </w:r>
      <w:proofErr w:type="gramEnd"/>
      <w:r w:rsidRPr="005F431B">
        <w:rPr>
          <w:sz w:val="28"/>
          <w:szCs w:val="28"/>
        </w:rPr>
        <w:t xml:space="preserve"> планирует свои ресурсы, необходимые для осуществления деятельности.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Оценка деятельности, ее результатов и собственного продвижения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обучающийся</w:t>
      </w:r>
      <w:proofErr w:type="gramEnd"/>
      <w:r w:rsidRPr="005F431B">
        <w:rPr>
          <w:sz w:val="28"/>
          <w:szCs w:val="28"/>
        </w:rPr>
        <w:t xml:space="preserve"> осуществляет самостоятельный текущий контроль своей деятельности;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4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оценивает</w:t>
      </w:r>
      <w:proofErr w:type="gramEnd"/>
      <w:r w:rsidRPr="005F431B">
        <w:rPr>
          <w:sz w:val="28"/>
          <w:szCs w:val="28"/>
        </w:rPr>
        <w:t xml:space="preserve"> результат своей деятельности на основе анализа соответствия результата заданным критериям оценивания;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проявляет</w:t>
      </w:r>
      <w:proofErr w:type="gramEnd"/>
      <w:r w:rsidRPr="005F431B">
        <w:rPr>
          <w:sz w:val="28"/>
          <w:szCs w:val="28"/>
        </w:rPr>
        <w:t xml:space="preserve"> осознанную мотивацию саморазвития: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63"/>
        </w:tabs>
        <w:spacing w:before="0" w:after="0" w:line="240" w:lineRule="auto"/>
        <w:ind w:left="5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анализирует</w:t>
      </w:r>
      <w:proofErr w:type="gramEnd"/>
      <w:r w:rsidRPr="005F431B">
        <w:rPr>
          <w:sz w:val="28"/>
          <w:szCs w:val="28"/>
        </w:rPr>
        <w:t xml:space="preserve"> уровень собственных успехов и неудач;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указывает</w:t>
      </w:r>
      <w:proofErr w:type="gramEnd"/>
      <w:r w:rsidRPr="005F431B">
        <w:rPr>
          <w:sz w:val="28"/>
          <w:szCs w:val="28"/>
        </w:rPr>
        <w:t xml:space="preserve"> возможные причины неудач;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называет</w:t>
      </w:r>
      <w:proofErr w:type="gramEnd"/>
      <w:r w:rsidRPr="005F431B">
        <w:rPr>
          <w:sz w:val="28"/>
          <w:szCs w:val="28"/>
        </w:rPr>
        <w:t xml:space="preserve"> трудности, с которыми пришлось столкнуться и предлагает пути их преодоления.</w:t>
      </w:r>
    </w:p>
    <w:p w:rsidR="00A50886" w:rsidRDefault="00A50886" w:rsidP="005F431B">
      <w:pPr>
        <w:pStyle w:val="31"/>
        <w:shd w:val="clear" w:color="auto" w:fill="auto"/>
        <w:spacing w:before="0" w:line="240" w:lineRule="auto"/>
        <w:ind w:left="20" w:right="480"/>
        <w:jc w:val="left"/>
        <w:rPr>
          <w:rStyle w:val="39pt2"/>
          <w:i/>
          <w:iCs/>
          <w:sz w:val="28"/>
          <w:szCs w:val="28"/>
          <w:lang w:val="kk-KZ"/>
        </w:rPr>
      </w:pPr>
      <w:r w:rsidRPr="005F431B">
        <w:rPr>
          <w:rStyle w:val="39pt2"/>
          <w:i/>
          <w:iCs/>
          <w:sz w:val="28"/>
          <w:szCs w:val="28"/>
        </w:rPr>
        <w:t xml:space="preserve">Информационная компетентность 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20" w:right="48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Планирование информационного поиска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обучающийся</w:t>
      </w:r>
      <w:proofErr w:type="gramEnd"/>
      <w:r w:rsidRPr="005F431B">
        <w:rPr>
          <w:sz w:val="28"/>
          <w:szCs w:val="28"/>
        </w:rPr>
        <w:t xml:space="preserve"> самостоятельно планирует сбор необходимой информации;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определяет</w:t>
      </w:r>
      <w:proofErr w:type="gramEnd"/>
      <w:r w:rsidRPr="005F431B">
        <w:rPr>
          <w:sz w:val="28"/>
          <w:szCs w:val="28"/>
        </w:rPr>
        <w:t xml:space="preserve"> вероятные источники для поиска информации;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63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пользуется</w:t>
      </w:r>
      <w:proofErr w:type="gramEnd"/>
      <w:r w:rsidRPr="005F431B">
        <w:rPr>
          <w:sz w:val="28"/>
          <w:szCs w:val="28"/>
        </w:rPr>
        <w:t xml:space="preserve"> источниками информации: специальной литературой, периодическими изданиями (библиотечный фонд), поисковыми системами Интернета;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самостоятельно</w:t>
      </w:r>
      <w:proofErr w:type="gramEnd"/>
      <w:r w:rsidRPr="005F431B">
        <w:rPr>
          <w:sz w:val="28"/>
          <w:szCs w:val="28"/>
        </w:rPr>
        <w:t xml:space="preserve"> осуществляет поиск и извлечение информации по заданному вопросу.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Извлечение и обработка информации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4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обучающийся</w:t>
      </w:r>
      <w:proofErr w:type="gramEnd"/>
      <w:r w:rsidRPr="005F431B">
        <w:rPr>
          <w:sz w:val="28"/>
          <w:szCs w:val="28"/>
        </w:rPr>
        <w:t xml:space="preserve"> дифференцирует и систематизирует извлекаемую информацию по заданному вопросу, самостоятельно определяя основания для отбора;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480" w:firstLine="260"/>
        <w:jc w:val="left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излагает</w:t>
      </w:r>
      <w:proofErr w:type="gramEnd"/>
      <w:r w:rsidRPr="005F431B">
        <w:rPr>
          <w:sz w:val="28"/>
          <w:szCs w:val="28"/>
        </w:rPr>
        <w:t xml:space="preserve"> полученную информацию в письменном и устном виде. </w:t>
      </w:r>
      <w:r w:rsidRPr="005F431B">
        <w:rPr>
          <w:rStyle w:val="30"/>
          <w:sz w:val="28"/>
          <w:szCs w:val="28"/>
        </w:rPr>
        <w:t>Коммуникативная компетентность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Диалог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обучающийся</w:t>
      </w:r>
      <w:proofErr w:type="gramEnd"/>
      <w:r w:rsidRPr="005F431B">
        <w:rPr>
          <w:sz w:val="28"/>
          <w:szCs w:val="28"/>
        </w:rPr>
        <w:t xml:space="preserve"> воспринимает необходимое содержание полученной в монологе педагога информации;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задает</w:t>
      </w:r>
      <w:proofErr w:type="gramEnd"/>
      <w:r w:rsidRPr="005F431B">
        <w:rPr>
          <w:sz w:val="28"/>
          <w:szCs w:val="28"/>
        </w:rPr>
        <w:t xml:space="preserve"> вопросы для уточнения поставленной цели;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высказывает</w:t>
      </w:r>
      <w:proofErr w:type="gramEnd"/>
      <w:r w:rsidRPr="005F431B">
        <w:rPr>
          <w:sz w:val="28"/>
          <w:szCs w:val="28"/>
        </w:rPr>
        <w:t xml:space="preserve"> мнение в диалоге с целью определения задач для достижения поставленной цели.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Групповая коммуникация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обучающийся</w:t>
      </w:r>
      <w:proofErr w:type="gramEnd"/>
      <w:r w:rsidRPr="005F431B">
        <w:rPr>
          <w:sz w:val="28"/>
          <w:szCs w:val="28"/>
        </w:rPr>
        <w:t xml:space="preserve"> способен следить за ходом дискуссии, распределяя внимание, в процессе группового обсуждения поставленных задач;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63"/>
        </w:tabs>
        <w:spacing w:before="0" w:after="0" w:line="240" w:lineRule="auto"/>
        <w:ind w:left="5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предлагает</w:t>
      </w:r>
      <w:proofErr w:type="gramEnd"/>
      <w:r w:rsidRPr="005F431B">
        <w:rPr>
          <w:sz w:val="28"/>
          <w:szCs w:val="28"/>
        </w:rPr>
        <w:t xml:space="preserve"> для обсуждения в группе варианты решения задач;</w:t>
      </w:r>
    </w:p>
    <w:p w:rsidR="00A50886" w:rsidRPr="005F431B" w:rsidRDefault="00A50886" w:rsidP="005F431B">
      <w:pPr>
        <w:pStyle w:val="a6"/>
        <w:numPr>
          <w:ilvl w:val="0"/>
          <w:numId w:val="2"/>
        </w:numPr>
        <w:shd w:val="clear" w:color="auto" w:fill="auto"/>
        <w:tabs>
          <w:tab w:val="left" w:pos="558"/>
        </w:tabs>
        <w:spacing w:before="0" w:after="0" w:line="240" w:lineRule="auto"/>
        <w:ind w:left="560" w:right="4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lastRenderedPageBreak/>
        <w:t>принимает</w:t>
      </w:r>
      <w:proofErr w:type="gramEnd"/>
      <w:r w:rsidRPr="005F431B">
        <w:rPr>
          <w:sz w:val="28"/>
          <w:szCs w:val="28"/>
        </w:rPr>
        <w:t xml:space="preserve"> другую версию решения задач, признанную группой оптимальной для достижения цели.</w:t>
      </w:r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20" w:right="40" w:firstLine="540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>Обучение живописи направлено на формирование: эмоциональной сферы, художественной культуры обучающегося, активного, осознанного восприятия окружающего мира.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40" w:firstLine="540"/>
        <w:rPr>
          <w:sz w:val="28"/>
          <w:szCs w:val="28"/>
        </w:rPr>
      </w:pPr>
      <w:r w:rsidRPr="005F431B">
        <w:rPr>
          <w:rStyle w:val="32"/>
          <w:iCs w:val="0"/>
          <w:sz w:val="28"/>
          <w:szCs w:val="28"/>
        </w:rPr>
        <w:t>Целью изучения предмета живопись является развитие стремления обучающихся к самосовершенствованию, раскрытие индивидуальности обучающегося в процессе учебно-познавательной, творческой и практической деятельности.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>Установки академического обучения не должны противоречить творчеству обучающихся. Но какой бы новой и оригинальной не казалась идея, художественная и духовная ценность её теряется или снижается, если ее практическое воплощение не обеспечено мастерством, т. е. необходимыми качествами профессионального исполнения.</w:t>
      </w: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  <w:r w:rsidRPr="005F431B">
        <w:rPr>
          <w:rStyle w:val="9"/>
          <w:sz w:val="28"/>
          <w:szCs w:val="28"/>
        </w:rPr>
        <w:t>Примечание:</w:t>
      </w:r>
      <w:r w:rsidRPr="005F431B">
        <w:rPr>
          <w:sz w:val="28"/>
          <w:szCs w:val="28"/>
        </w:rPr>
        <w:t xml:space="preserve"> Курсивом выделено то, что предлагается сверх обязательного минимума.</w:t>
      </w: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Pr="005F431B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520"/>
        <w:rPr>
          <w:sz w:val="28"/>
          <w:szCs w:val="28"/>
        </w:rPr>
      </w:pPr>
    </w:p>
    <w:p w:rsidR="00A50886" w:rsidRDefault="00A50886" w:rsidP="005F431B">
      <w:pPr>
        <w:pStyle w:val="11"/>
        <w:keepNext/>
        <w:keepLines/>
        <w:shd w:val="clear" w:color="auto" w:fill="auto"/>
        <w:spacing w:after="184" w:line="240" w:lineRule="auto"/>
        <w:jc w:val="center"/>
        <w:rPr>
          <w:rStyle w:val="14"/>
          <w:b/>
          <w:bCs/>
          <w:sz w:val="28"/>
          <w:szCs w:val="28"/>
          <w:lang w:val="kk-KZ"/>
        </w:rPr>
      </w:pPr>
      <w:bookmarkStart w:id="1" w:name="bookmark2"/>
      <w:r w:rsidRPr="005F431B">
        <w:rPr>
          <w:rStyle w:val="14"/>
          <w:b/>
          <w:bCs/>
          <w:sz w:val="28"/>
          <w:szCs w:val="28"/>
        </w:rPr>
        <w:lastRenderedPageBreak/>
        <w:t xml:space="preserve">I КУРС - 102 часа </w:t>
      </w:r>
    </w:p>
    <w:p w:rsidR="00A50886" w:rsidRPr="005F431B" w:rsidRDefault="00A50886" w:rsidP="005F431B">
      <w:pPr>
        <w:pStyle w:val="11"/>
        <w:keepNext/>
        <w:keepLines/>
        <w:shd w:val="clear" w:color="auto" w:fill="auto"/>
        <w:spacing w:after="184" w:line="240" w:lineRule="auto"/>
        <w:jc w:val="center"/>
        <w:rPr>
          <w:sz w:val="28"/>
          <w:szCs w:val="28"/>
        </w:rPr>
      </w:pPr>
      <w:r w:rsidRPr="005F431B">
        <w:rPr>
          <w:rStyle w:val="14"/>
          <w:b/>
          <w:bCs/>
          <w:sz w:val="28"/>
          <w:szCs w:val="28"/>
        </w:rPr>
        <w:t>I. ПОЯСНИТЕЛЬНАЯ ЗАПИСКА</w:t>
      </w:r>
      <w:bookmarkEnd w:id="1"/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 xml:space="preserve">На I курсе всё обучение следует вести в доступной возрасту (12 -13 лет) форме. Освоение программы опирается на общеобразовательную подготовку детей данного возраста, т. е. предусматривается преемственность уровней образования, а также </w:t>
      </w:r>
      <w:proofErr w:type="spellStart"/>
      <w:r w:rsidRPr="005F431B">
        <w:rPr>
          <w:sz w:val="28"/>
          <w:szCs w:val="28"/>
        </w:rPr>
        <w:t>межпредметные</w:t>
      </w:r>
      <w:proofErr w:type="spellEnd"/>
      <w:r w:rsidRPr="005F431B">
        <w:rPr>
          <w:sz w:val="28"/>
          <w:szCs w:val="28"/>
        </w:rPr>
        <w:t xml:space="preserve"> связи по отношению к дисциплинам художественной школы и общеобразовательным дисциплинам.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 xml:space="preserve">Задания по живописи должны быть посильными и интересными, развивать индивидуальные творческие способности. Постановки натюрмортов должны быть </w:t>
      </w:r>
      <w:proofErr w:type="spellStart"/>
      <w:r w:rsidRPr="005F431B">
        <w:rPr>
          <w:sz w:val="28"/>
          <w:szCs w:val="28"/>
        </w:rPr>
        <w:t>малопредметные</w:t>
      </w:r>
      <w:proofErr w:type="spellEnd"/>
      <w:r w:rsidRPr="005F431B">
        <w:rPr>
          <w:sz w:val="28"/>
          <w:szCs w:val="28"/>
        </w:rPr>
        <w:t>, несложные по цветовому строю, на фоне 1-Зх драпировок</w:t>
      </w:r>
      <w:r w:rsidRPr="005F431B">
        <w:rPr>
          <w:rStyle w:val="23"/>
          <w:sz w:val="28"/>
          <w:szCs w:val="28"/>
        </w:rPr>
        <w:t xml:space="preserve"> без складок,</w:t>
      </w:r>
      <w:r w:rsidRPr="005F431B">
        <w:rPr>
          <w:sz w:val="28"/>
          <w:szCs w:val="28"/>
        </w:rPr>
        <w:t xml:space="preserve"> т. к. ребята только знакомятся с основами теории живописи, живописными материалами, способами изображения формы живописными средствами.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>На занятиях живописью первокурсники учатся воспринимать цвет, передавать цветом объёмы предметов, линейную и воздушную перспективу.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 xml:space="preserve">На I курсе с первых занятий преподаватель должен заботиться об освоении обучающимися понятий о цвете и его свойствах, о цветовом пятне как о выразительном средстве живописи, о </w:t>
      </w:r>
      <w:proofErr w:type="spellStart"/>
      <w:r w:rsidRPr="005F431B">
        <w:rPr>
          <w:sz w:val="28"/>
          <w:szCs w:val="28"/>
        </w:rPr>
        <w:t>цветотональных</w:t>
      </w:r>
      <w:proofErr w:type="spellEnd"/>
      <w:r w:rsidRPr="005F431B">
        <w:rPr>
          <w:sz w:val="28"/>
          <w:szCs w:val="28"/>
        </w:rPr>
        <w:t xml:space="preserve"> отношениях, о колористической целостности, цветовой декоративности.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>Программой предусмотрено изучение свойств цвета через задания с различными учебно-творческими задачами и техниками исполнения: гризайль, пуантилизм, ограниченная цветовая гамма («греческая палитра»), декоративная техника.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>В тесной взаимосвязи с другими дисциплинами на занятиях живописью всё шире, из урока в урок, обучающиеся закрепляют знания о формате, композиционном размещении, пропорциях, ритме, перспективе. Постепенно обучающиеся осваивают технику письма акварелью и гуашью.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Освоение обязательного минимума обучения предполагает формирование целостной системы знаний, практических навыков и творческого развития, которые можно отразить в виде</w:t>
      </w:r>
      <w:r w:rsidRPr="005F431B">
        <w:rPr>
          <w:rStyle w:val="23"/>
          <w:sz w:val="28"/>
          <w:szCs w:val="28"/>
        </w:rPr>
        <w:t xml:space="preserve"> ожидаемых результатов за пройденный этап обучения.</w:t>
      </w:r>
      <w:r w:rsidRPr="005F431B">
        <w:rPr>
          <w:sz w:val="28"/>
          <w:szCs w:val="28"/>
        </w:rPr>
        <w:t xml:space="preserve"> Достижение ожидаемых результатов и саморазвитие обучающихся в виде личных учебных достижений позволит им успешно перейти к освоению способов учебно- познавательной, практической и творческой деятельности на следующем этапе обучения.</w:t>
      </w:r>
    </w:p>
    <w:p w:rsidR="00A50886" w:rsidRPr="005F431B" w:rsidRDefault="00A50886" w:rsidP="005F431B">
      <w:pPr>
        <w:pStyle w:val="a6"/>
        <w:shd w:val="clear" w:color="auto" w:fill="auto"/>
        <w:spacing w:before="0" w:after="453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Программа последующих курсов предусматривает последовательное расширение образования.</w:t>
      </w:r>
    </w:p>
    <w:p w:rsidR="00A50886" w:rsidRDefault="00A50886" w:rsidP="0039435A">
      <w:pPr>
        <w:pStyle w:val="21"/>
        <w:shd w:val="clear" w:color="auto" w:fill="auto"/>
        <w:spacing w:after="166" w:line="240" w:lineRule="auto"/>
        <w:ind w:left="1520"/>
        <w:jc w:val="center"/>
        <w:rPr>
          <w:rStyle w:val="24"/>
          <w:b/>
          <w:bCs/>
          <w:sz w:val="28"/>
          <w:szCs w:val="28"/>
        </w:rPr>
      </w:pPr>
    </w:p>
    <w:p w:rsidR="00A50886" w:rsidRDefault="00A50886" w:rsidP="0039435A">
      <w:pPr>
        <w:pStyle w:val="21"/>
        <w:shd w:val="clear" w:color="auto" w:fill="auto"/>
        <w:spacing w:after="166" w:line="240" w:lineRule="auto"/>
        <w:ind w:left="1520"/>
        <w:jc w:val="center"/>
        <w:rPr>
          <w:rStyle w:val="24"/>
          <w:b/>
          <w:bCs/>
          <w:sz w:val="28"/>
          <w:szCs w:val="28"/>
        </w:rPr>
      </w:pPr>
    </w:p>
    <w:p w:rsidR="00A50886" w:rsidRDefault="00A50886" w:rsidP="0039435A">
      <w:pPr>
        <w:pStyle w:val="21"/>
        <w:shd w:val="clear" w:color="auto" w:fill="auto"/>
        <w:spacing w:after="166" w:line="240" w:lineRule="auto"/>
        <w:ind w:left="1520"/>
        <w:jc w:val="center"/>
        <w:rPr>
          <w:rStyle w:val="24"/>
          <w:b/>
          <w:bCs/>
          <w:sz w:val="28"/>
          <w:szCs w:val="28"/>
        </w:rPr>
      </w:pPr>
    </w:p>
    <w:p w:rsidR="00A50886" w:rsidRDefault="00A50886" w:rsidP="0039435A">
      <w:pPr>
        <w:pStyle w:val="21"/>
        <w:shd w:val="clear" w:color="auto" w:fill="auto"/>
        <w:spacing w:after="166" w:line="240" w:lineRule="auto"/>
        <w:ind w:left="1520"/>
        <w:jc w:val="center"/>
        <w:rPr>
          <w:rStyle w:val="24"/>
          <w:b/>
          <w:bCs/>
          <w:sz w:val="28"/>
          <w:szCs w:val="28"/>
        </w:rPr>
      </w:pPr>
    </w:p>
    <w:p w:rsidR="00A50886" w:rsidRDefault="00A50886" w:rsidP="0039435A">
      <w:pPr>
        <w:pStyle w:val="21"/>
        <w:shd w:val="clear" w:color="auto" w:fill="auto"/>
        <w:spacing w:after="166" w:line="240" w:lineRule="auto"/>
        <w:ind w:left="1520"/>
        <w:jc w:val="center"/>
        <w:rPr>
          <w:rStyle w:val="24"/>
          <w:b/>
          <w:bCs/>
          <w:sz w:val="28"/>
          <w:szCs w:val="28"/>
        </w:rPr>
      </w:pPr>
    </w:p>
    <w:p w:rsidR="00A50886" w:rsidRDefault="00A50886" w:rsidP="0039435A">
      <w:pPr>
        <w:pStyle w:val="21"/>
        <w:shd w:val="clear" w:color="auto" w:fill="auto"/>
        <w:spacing w:after="166" w:line="240" w:lineRule="auto"/>
        <w:ind w:left="1520"/>
        <w:jc w:val="center"/>
        <w:rPr>
          <w:rStyle w:val="24"/>
          <w:b/>
          <w:bCs/>
          <w:sz w:val="28"/>
          <w:szCs w:val="28"/>
        </w:rPr>
      </w:pPr>
    </w:p>
    <w:p w:rsidR="00A50886" w:rsidRDefault="00A50886" w:rsidP="0039435A">
      <w:pPr>
        <w:pStyle w:val="21"/>
        <w:shd w:val="clear" w:color="auto" w:fill="auto"/>
        <w:spacing w:after="166" w:line="240" w:lineRule="auto"/>
        <w:ind w:left="1520"/>
        <w:jc w:val="center"/>
        <w:rPr>
          <w:rStyle w:val="24"/>
          <w:b/>
          <w:bCs/>
          <w:sz w:val="28"/>
          <w:szCs w:val="28"/>
        </w:rPr>
      </w:pPr>
    </w:p>
    <w:p w:rsidR="00A50886" w:rsidRDefault="00A50886" w:rsidP="0039435A">
      <w:pPr>
        <w:pStyle w:val="21"/>
        <w:shd w:val="clear" w:color="auto" w:fill="auto"/>
        <w:spacing w:after="166" w:line="240" w:lineRule="auto"/>
        <w:ind w:left="1520"/>
        <w:jc w:val="center"/>
        <w:rPr>
          <w:rStyle w:val="24"/>
          <w:b/>
          <w:bCs/>
          <w:sz w:val="28"/>
          <w:szCs w:val="28"/>
        </w:rPr>
      </w:pPr>
    </w:p>
    <w:p w:rsidR="00A50886" w:rsidRPr="005F431B" w:rsidRDefault="00A50886" w:rsidP="0039435A">
      <w:pPr>
        <w:pStyle w:val="21"/>
        <w:shd w:val="clear" w:color="auto" w:fill="auto"/>
        <w:spacing w:after="166" w:line="240" w:lineRule="auto"/>
        <w:ind w:left="1520"/>
        <w:jc w:val="center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lastRenderedPageBreak/>
        <w:t>II. ОЖИДАЕМЫЕ РЕЗУЛЬТАТЫ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firstLine="0"/>
        <w:rPr>
          <w:sz w:val="28"/>
          <w:szCs w:val="28"/>
        </w:rPr>
      </w:pPr>
      <w:r w:rsidRPr="005F431B">
        <w:rPr>
          <w:sz w:val="28"/>
          <w:szCs w:val="28"/>
        </w:rPr>
        <w:t>Завершая I курс художественной школы обучающийся должен:</w:t>
      </w:r>
    </w:p>
    <w:p w:rsidR="00A50886" w:rsidRPr="005F431B" w:rsidRDefault="00A50886" w:rsidP="005F431B">
      <w:pPr>
        <w:pStyle w:val="a6"/>
        <w:numPr>
          <w:ilvl w:val="0"/>
          <w:numId w:val="3"/>
        </w:numPr>
        <w:shd w:val="clear" w:color="auto" w:fill="auto"/>
        <w:tabs>
          <w:tab w:val="left" w:pos="563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понимать</w:t>
      </w:r>
      <w:proofErr w:type="gramEnd"/>
      <w:r w:rsidRPr="005F431B">
        <w:rPr>
          <w:sz w:val="28"/>
          <w:szCs w:val="28"/>
        </w:rPr>
        <w:t xml:space="preserve"> значение специальных терминов и понятий: цвета солнечного спектра, хроматические и ахроматические цвета, основные и составные цвета, локальный цвет, колорит, насыщенность цвета;</w:t>
      </w:r>
    </w:p>
    <w:p w:rsidR="00A50886" w:rsidRPr="005F431B" w:rsidRDefault="00A50886" w:rsidP="005F431B">
      <w:pPr>
        <w:pStyle w:val="a6"/>
        <w:numPr>
          <w:ilvl w:val="0"/>
          <w:numId w:val="3"/>
        </w:numPr>
        <w:shd w:val="clear" w:color="auto" w:fill="auto"/>
        <w:tabs>
          <w:tab w:val="left" w:pos="554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знать</w:t>
      </w:r>
      <w:proofErr w:type="gramEnd"/>
      <w:r w:rsidRPr="005F431B">
        <w:rPr>
          <w:sz w:val="28"/>
          <w:szCs w:val="28"/>
        </w:rPr>
        <w:t xml:space="preserve"> пары </w:t>
      </w:r>
      <w:proofErr w:type="spellStart"/>
      <w:r w:rsidRPr="005F431B">
        <w:rPr>
          <w:sz w:val="28"/>
          <w:szCs w:val="28"/>
        </w:rPr>
        <w:t>взаимодополнительных</w:t>
      </w:r>
      <w:proofErr w:type="spellEnd"/>
      <w:r w:rsidRPr="005F431B">
        <w:rPr>
          <w:sz w:val="28"/>
          <w:szCs w:val="28"/>
        </w:rPr>
        <w:t xml:space="preserve"> цветов, составляющих цветовой контраст и сферу его применения;</w:t>
      </w:r>
    </w:p>
    <w:p w:rsidR="00A50886" w:rsidRPr="005F431B" w:rsidRDefault="00A50886" w:rsidP="005F431B">
      <w:pPr>
        <w:pStyle w:val="a6"/>
        <w:numPr>
          <w:ilvl w:val="0"/>
          <w:numId w:val="3"/>
        </w:numPr>
        <w:shd w:val="clear" w:color="auto" w:fill="auto"/>
        <w:tabs>
          <w:tab w:val="left" w:pos="558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видеть</w:t>
      </w:r>
      <w:proofErr w:type="gramEnd"/>
      <w:r w:rsidRPr="005F431B">
        <w:rPr>
          <w:sz w:val="28"/>
          <w:szCs w:val="28"/>
        </w:rPr>
        <w:t xml:space="preserve"> и понимать взаимовлияние цветов, т. е. явление цветовых рефлексов;</w:t>
      </w:r>
    </w:p>
    <w:p w:rsidR="00A50886" w:rsidRPr="005F431B" w:rsidRDefault="00A50886" w:rsidP="005F431B">
      <w:pPr>
        <w:pStyle w:val="a6"/>
        <w:numPr>
          <w:ilvl w:val="0"/>
          <w:numId w:val="3"/>
        </w:numPr>
        <w:shd w:val="clear" w:color="auto" w:fill="auto"/>
        <w:tabs>
          <w:tab w:val="left" w:pos="554"/>
        </w:tabs>
        <w:spacing w:before="0" w:after="0" w:line="240" w:lineRule="auto"/>
        <w:ind w:left="5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получать сложные оттенки цвета на палитре;</w:t>
      </w:r>
    </w:p>
    <w:p w:rsidR="00A50886" w:rsidRPr="005F431B" w:rsidRDefault="00A50886" w:rsidP="005F431B">
      <w:pPr>
        <w:pStyle w:val="a6"/>
        <w:numPr>
          <w:ilvl w:val="0"/>
          <w:numId w:val="3"/>
        </w:numPr>
        <w:shd w:val="clear" w:color="auto" w:fill="auto"/>
        <w:tabs>
          <w:tab w:val="left" w:pos="558"/>
        </w:tabs>
        <w:spacing w:before="0" w:after="0" w:line="240" w:lineRule="auto"/>
        <w:ind w:left="5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понимать</w:t>
      </w:r>
      <w:proofErr w:type="gramEnd"/>
      <w:r w:rsidRPr="005F431B">
        <w:rPr>
          <w:sz w:val="28"/>
          <w:szCs w:val="28"/>
        </w:rPr>
        <w:t xml:space="preserve"> отличия свойств и приемов работы акварелью и гуашью;</w:t>
      </w:r>
    </w:p>
    <w:p w:rsidR="00A50886" w:rsidRPr="005F431B" w:rsidRDefault="00A50886" w:rsidP="005F431B">
      <w:pPr>
        <w:pStyle w:val="a6"/>
        <w:numPr>
          <w:ilvl w:val="0"/>
          <w:numId w:val="3"/>
        </w:numPr>
        <w:shd w:val="clear" w:color="auto" w:fill="auto"/>
        <w:tabs>
          <w:tab w:val="left" w:pos="549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использовать основные принципы композиционного построения с учетом свойств формата;</w:t>
      </w:r>
    </w:p>
    <w:p w:rsidR="00A50886" w:rsidRPr="005F431B" w:rsidRDefault="00A50886" w:rsidP="005F431B">
      <w:pPr>
        <w:pStyle w:val="a6"/>
        <w:numPr>
          <w:ilvl w:val="0"/>
          <w:numId w:val="3"/>
        </w:numPr>
        <w:shd w:val="clear" w:color="auto" w:fill="auto"/>
        <w:tabs>
          <w:tab w:val="left" w:pos="558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владеть</w:t>
      </w:r>
      <w:proofErr w:type="gramEnd"/>
      <w:r w:rsidRPr="005F431B">
        <w:rPr>
          <w:sz w:val="28"/>
          <w:szCs w:val="28"/>
        </w:rPr>
        <w:t xml:space="preserve"> основными приемами и последовательностью работы гуашью и акварелью в длительных и краткосрочных этюдах;</w:t>
      </w:r>
    </w:p>
    <w:p w:rsidR="00A50886" w:rsidRPr="005F431B" w:rsidRDefault="00A50886" w:rsidP="005F431B">
      <w:pPr>
        <w:pStyle w:val="a6"/>
        <w:numPr>
          <w:ilvl w:val="0"/>
          <w:numId w:val="3"/>
        </w:numPr>
        <w:shd w:val="clear" w:color="auto" w:fill="auto"/>
        <w:tabs>
          <w:tab w:val="left" w:pos="549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передавать объем предметов через светотень и понимать зависимость цвета от освещенности;</w:t>
      </w:r>
    </w:p>
    <w:p w:rsidR="00A50886" w:rsidRPr="005F431B" w:rsidRDefault="00A50886" w:rsidP="005F431B">
      <w:pPr>
        <w:pStyle w:val="a6"/>
        <w:numPr>
          <w:ilvl w:val="0"/>
          <w:numId w:val="3"/>
        </w:numPr>
        <w:shd w:val="clear" w:color="auto" w:fill="auto"/>
        <w:tabs>
          <w:tab w:val="left" w:pos="549"/>
        </w:tabs>
        <w:spacing w:before="0" w:after="457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применять полученные знания, умения и навыки в практической изобразительной деятельности.</w:t>
      </w: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5F431B">
      <w:pPr>
        <w:pStyle w:val="a6"/>
        <w:shd w:val="clear" w:color="auto" w:fill="auto"/>
        <w:spacing w:before="0" w:after="166" w:line="240" w:lineRule="auto"/>
        <w:ind w:left="1520" w:firstLine="0"/>
        <w:jc w:val="left"/>
        <w:rPr>
          <w:b/>
          <w:sz w:val="28"/>
          <w:szCs w:val="28"/>
          <w:lang w:val="kk-KZ" w:eastAsia="kk-KZ"/>
        </w:rPr>
      </w:pPr>
    </w:p>
    <w:p w:rsidR="00A50886" w:rsidRDefault="00A50886" w:rsidP="00CC1426">
      <w:pPr>
        <w:pStyle w:val="a6"/>
        <w:shd w:val="clear" w:color="auto" w:fill="auto"/>
        <w:spacing w:before="0" w:after="166" w:line="240" w:lineRule="auto"/>
        <w:ind w:left="1520" w:firstLine="640"/>
        <w:jc w:val="left"/>
        <w:rPr>
          <w:b/>
          <w:sz w:val="28"/>
          <w:szCs w:val="28"/>
        </w:rPr>
      </w:pPr>
      <w:r w:rsidRPr="0039435A">
        <w:rPr>
          <w:b/>
          <w:sz w:val="28"/>
          <w:szCs w:val="28"/>
        </w:rPr>
        <w:lastRenderedPageBreak/>
        <w:t>УЧЕБНО-ТЕМАТИЧЕСКИЙ ПЛАН</w:t>
      </w:r>
    </w:p>
    <w:p w:rsidR="00CC1426" w:rsidRDefault="00CC1426" w:rsidP="00CC1426">
      <w:pPr>
        <w:pStyle w:val="a6"/>
        <w:shd w:val="clear" w:color="auto" w:fill="auto"/>
        <w:tabs>
          <w:tab w:val="left" w:pos="2700"/>
        </w:tabs>
        <w:spacing w:before="0" w:after="166" w:line="240" w:lineRule="auto"/>
        <w:ind w:firstLine="0"/>
        <w:jc w:val="left"/>
        <w:rPr>
          <w:b/>
          <w:sz w:val="32"/>
          <w:szCs w:val="32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C1426">
        <w:rPr>
          <w:b/>
          <w:sz w:val="32"/>
          <w:szCs w:val="32"/>
        </w:rPr>
        <w:t>Живопись 1класс</w:t>
      </w:r>
    </w:p>
    <w:p w:rsidR="002C77A1" w:rsidRPr="00CC1426" w:rsidRDefault="002C77A1" w:rsidP="002C77A1">
      <w:pPr>
        <w:pStyle w:val="a6"/>
        <w:shd w:val="clear" w:color="auto" w:fill="auto"/>
        <w:tabs>
          <w:tab w:val="left" w:pos="3852"/>
        </w:tabs>
        <w:spacing w:before="0" w:after="166" w:line="240" w:lineRule="auto"/>
        <w:ind w:firstLine="0"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1 смена</w:t>
      </w:r>
    </w:p>
    <w:p w:rsidR="00CC1426" w:rsidRPr="00CC1426" w:rsidRDefault="00A50886" w:rsidP="00CC1426">
      <w:pPr>
        <w:pStyle w:val="21"/>
        <w:shd w:val="clear" w:color="auto" w:fill="auto"/>
        <w:spacing w:line="240" w:lineRule="auto"/>
        <w:ind w:left="20" w:right="3460"/>
        <w:jc w:val="both"/>
        <w:rPr>
          <w:rStyle w:val="24"/>
          <w:b/>
          <w:bCs/>
          <w:sz w:val="28"/>
          <w:szCs w:val="28"/>
        </w:rPr>
      </w:pPr>
      <w:r>
        <w:rPr>
          <w:rStyle w:val="24"/>
          <w:b/>
          <w:bCs/>
          <w:sz w:val="28"/>
          <w:szCs w:val="28"/>
        </w:rPr>
        <w:t>Количество часов в неделю - 2</w:t>
      </w:r>
    </w:p>
    <w:p w:rsidR="00A50886" w:rsidRDefault="00A50886" w:rsidP="005F431B">
      <w:pPr>
        <w:pStyle w:val="21"/>
        <w:shd w:val="clear" w:color="auto" w:fill="auto"/>
        <w:spacing w:line="240" w:lineRule="auto"/>
        <w:ind w:left="20" w:right="3460"/>
        <w:jc w:val="both"/>
        <w:rPr>
          <w:rStyle w:val="24"/>
          <w:b/>
          <w:bCs/>
          <w:sz w:val="28"/>
          <w:szCs w:val="28"/>
          <w:lang w:val="kk-KZ"/>
        </w:rPr>
      </w:pPr>
      <w:r w:rsidRPr="005F431B">
        <w:rPr>
          <w:rStyle w:val="24"/>
          <w:b/>
          <w:bCs/>
          <w:sz w:val="28"/>
          <w:szCs w:val="28"/>
        </w:rPr>
        <w:t xml:space="preserve">Количество учебных недель - 34 </w:t>
      </w:r>
    </w:p>
    <w:p w:rsidR="00CC1426" w:rsidRDefault="00A50886" w:rsidP="00CC1426">
      <w:pPr>
        <w:pStyle w:val="21"/>
        <w:shd w:val="clear" w:color="auto" w:fill="auto"/>
        <w:spacing w:line="240" w:lineRule="auto"/>
        <w:ind w:left="20" w:right="3460"/>
        <w:jc w:val="both"/>
        <w:rPr>
          <w:rStyle w:val="24"/>
          <w:b/>
          <w:bCs/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 xml:space="preserve">Всего часов в год </w:t>
      </w:r>
      <w:r>
        <w:rPr>
          <w:rStyle w:val="24"/>
          <w:b/>
          <w:bCs/>
          <w:sz w:val="28"/>
          <w:szCs w:val="28"/>
        </w:rPr>
        <w:t>– 68</w:t>
      </w:r>
    </w:p>
    <w:p w:rsidR="00CC1426" w:rsidRPr="00CC1426" w:rsidRDefault="00CC1426" w:rsidP="00CC1426">
      <w:pPr>
        <w:pStyle w:val="21"/>
        <w:shd w:val="clear" w:color="auto" w:fill="auto"/>
        <w:spacing w:line="240" w:lineRule="auto"/>
        <w:ind w:left="20" w:right="3460"/>
        <w:jc w:val="both"/>
        <w:rPr>
          <w:rStyle w:val="24"/>
          <w:b/>
          <w:bCs/>
          <w:sz w:val="28"/>
          <w:szCs w:val="28"/>
        </w:rPr>
      </w:pPr>
    </w:p>
    <w:tbl>
      <w:tblPr>
        <w:tblW w:w="0" w:type="auto"/>
        <w:tblInd w:w="-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1134"/>
        <w:gridCol w:w="3685"/>
        <w:gridCol w:w="996"/>
        <w:gridCol w:w="708"/>
      </w:tblGrid>
      <w:tr w:rsidR="00CC1426" w:rsidRPr="005F431B" w:rsidTr="0083713D">
        <w:trPr>
          <w:trHeight w:val="10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39435A" w:rsidRDefault="00CC1426" w:rsidP="0039435A">
            <w:pPr>
              <w:pStyle w:val="41"/>
              <w:shd w:val="clear" w:color="auto" w:fill="auto"/>
              <w:spacing w:line="240" w:lineRule="auto"/>
              <w:ind w:left="2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435A">
              <w:rPr>
                <w:rFonts w:ascii="Times New Roman" w:hAnsi="Times New Roman" w:cs="Times New Roman"/>
                <w:b/>
                <w:noProof w:val="0"/>
                <w:sz w:val="28"/>
                <w:szCs w:val="28"/>
              </w:rPr>
              <w:t>№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39435A" w:rsidRDefault="00CC1426" w:rsidP="0039435A">
            <w:pPr>
              <w:pStyle w:val="21"/>
              <w:shd w:val="clear" w:color="auto" w:fill="auto"/>
              <w:spacing w:line="240" w:lineRule="auto"/>
              <w:ind w:left="880"/>
              <w:jc w:val="center"/>
              <w:rPr>
                <w:sz w:val="28"/>
                <w:szCs w:val="28"/>
              </w:rPr>
            </w:pPr>
            <w:r w:rsidRPr="0039435A">
              <w:rPr>
                <w:rStyle w:val="221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39435A" w:rsidRDefault="00CC1426" w:rsidP="0039435A">
            <w:pPr>
              <w:pStyle w:val="21"/>
              <w:shd w:val="clear" w:color="auto" w:fill="auto"/>
              <w:spacing w:line="240" w:lineRule="auto"/>
              <w:ind w:left="420"/>
              <w:jc w:val="center"/>
              <w:rPr>
                <w:sz w:val="28"/>
                <w:szCs w:val="28"/>
              </w:rPr>
            </w:pPr>
            <w:r w:rsidRPr="0039435A">
              <w:rPr>
                <w:rStyle w:val="221"/>
                <w:b/>
                <w:bCs/>
                <w:sz w:val="28"/>
                <w:szCs w:val="28"/>
              </w:rPr>
              <w:t>Практическое задание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39435A" w:rsidRDefault="00CC1426" w:rsidP="0039435A">
            <w:pPr>
              <w:pStyle w:val="2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39435A">
              <w:rPr>
                <w:rStyle w:val="221"/>
                <w:b/>
                <w:bCs/>
                <w:sz w:val="28"/>
                <w:szCs w:val="28"/>
              </w:rPr>
              <w:t>Кол-</w:t>
            </w:r>
          </w:p>
          <w:p w:rsidR="00CC1426" w:rsidRPr="0039435A" w:rsidRDefault="00CC1426" w:rsidP="0039435A">
            <w:pPr>
              <w:pStyle w:val="2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proofErr w:type="gramStart"/>
            <w:r w:rsidRPr="0039435A">
              <w:rPr>
                <w:rStyle w:val="221"/>
                <w:b/>
                <w:bCs/>
                <w:sz w:val="28"/>
                <w:szCs w:val="28"/>
              </w:rPr>
              <w:t>во</w:t>
            </w:r>
            <w:proofErr w:type="gramEnd"/>
            <w:r w:rsidRPr="0039435A">
              <w:rPr>
                <w:rStyle w:val="221"/>
                <w:b/>
                <w:bCs/>
                <w:sz w:val="28"/>
                <w:szCs w:val="28"/>
              </w:rPr>
              <w:t xml:space="preserve"> часов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>
            <w:pP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CC1426" w:rsidRPr="0039435A" w:rsidRDefault="00CC1426" w:rsidP="00CC1426">
            <w:pPr>
              <w:pStyle w:val="2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</w:tr>
      <w:tr w:rsidR="00CC1426" w:rsidRPr="005F431B" w:rsidTr="0083713D">
        <w:trPr>
          <w:trHeight w:val="29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a6"/>
              <w:shd w:val="clear" w:color="auto" w:fill="auto"/>
              <w:spacing w:before="0" w:after="0"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21"/>
                <w:b/>
                <w:bCs/>
                <w:sz w:val="28"/>
                <w:szCs w:val="28"/>
              </w:rPr>
              <w:t>В</w:t>
            </w:r>
            <w:r>
              <w:rPr>
                <w:rStyle w:val="221"/>
                <w:b/>
                <w:bCs/>
                <w:sz w:val="28"/>
                <w:szCs w:val="28"/>
              </w:rPr>
              <w:t>водное занятие - 2</w:t>
            </w:r>
            <w:r w:rsidRPr="005F431B">
              <w:rPr>
                <w:rStyle w:val="221"/>
                <w:b/>
                <w:bCs/>
                <w:sz w:val="28"/>
                <w:szCs w:val="28"/>
              </w:rPr>
              <w:t xml:space="preserve"> часа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4"/>
              </w:numPr>
              <w:shd w:val="clear" w:color="auto" w:fill="auto"/>
              <w:tabs>
                <w:tab w:val="left" w:pos="-142"/>
              </w:tabs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Беседа о задачах живописи на I курсе и необходимых материалах.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4"/>
              </w:numPr>
              <w:shd w:val="clear" w:color="auto" w:fill="auto"/>
              <w:tabs>
                <w:tab w:val="left" w:pos="-142"/>
                <w:tab w:val="left" w:pos="312"/>
              </w:tabs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Понятие о солнечном спектре: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5"/>
              </w:numPr>
              <w:shd w:val="clear" w:color="auto" w:fill="auto"/>
              <w:tabs>
                <w:tab w:val="left" w:pos="230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sz w:val="28"/>
                <w:szCs w:val="28"/>
              </w:rPr>
              <w:t>основные</w:t>
            </w:r>
            <w:proofErr w:type="gramEnd"/>
            <w:r w:rsidRPr="005F431B">
              <w:rPr>
                <w:sz w:val="28"/>
                <w:szCs w:val="28"/>
              </w:rPr>
              <w:t xml:space="preserve"> и составные цвета;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5"/>
              </w:numPr>
              <w:shd w:val="clear" w:color="auto" w:fill="auto"/>
              <w:tabs>
                <w:tab w:val="left" w:pos="226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sz w:val="28"/>
                <w:szCs w:val="28"/>
              </w:rPr>
              <w:t>теплые</w:t>
            </w:r>
            <w:proofErr w:type="gramEnd"/>
            <w:r w:rsidRPr="005F431B">
              <w:rPr>
                <w:sz w:val="28"/>
                <w:szCs w:val="28"/>
              </w:rPr>
              <w:t xml:space="preserve"> и холодные цвета;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5"/>
              </w:numPr>
              <w:shd w:val="clear" w:color="auto" w:fill="auto"/>
              <w:tabs>
                <w:tab w:val="left" w:pos="226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sz w:val="28"/>
                <w:szCs w:val="28"/>
              </w:rPr>
              <w:t>дополнительные</w:t>
            </w:r>
            <w:proofErr w:type="gramEnd"/>
            <w:r w:rsidRPr="005F431B">
              <w:rPr>
                <w:sz w:val="28"/>
                <w:szCs w:val="28"/>
              </w:rPr>
              <w:t xml:space="preserve"> цвета.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Работа с наглядным материалом и упражнения: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6"/>
              </w:numPr>
              <w:shd w:val="clear" w:color="auto" w:fill="auto"/>
              <w:tabs>
                <w:tab w:val="left" w:pos="298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Составление цветового круга.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6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Упражнение на смешивание цветов.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6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Упражнение в теплом и холодном колоритах.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6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Упражнение с использованием дополнительных цветов.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21"/>
              <w:shd w:val="clear" w:color="auto" w:fill="auto"/>
              <w:spacing w:after="480" w:line="240" w:lineRule="auto"/>
              <w:jc w:val="both"/>
              <w:rPr>
                <w:sz w:val="28"/>
                <w:szCs w:val="28"/>
              </w:rPr>
            </w:pPr>
          </w:p>
          <w:p w:rsidR="00CC1426" w:rsidRDefault="00CC1426" w:rsidP="0039435A">
            <w:pPr>
              <w:pStyle w:val="a6"/>
              <w:shd w:val="clear" w:color="auto" w:fill="auto"/>
              <w:spacing w:before="480" w:after="0" w:line="240" w:lineRule="auto"/>
              <w:ind w:firstLine="0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2</w:t>
            </w:r>
          </w:p>
          <w:p w:rsidR="00CC1426" w:rsidRPr="00C3572F" w:rsidRDefault="00CC1426" w:rsidP="00C3572F"/>
          <w:p w:rsidR="00CC1426" w:rsidRPr="00C3572F" w:rsidRDefault="00CC1426" w:rsidP="00C3572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>
            <w:r>
              <w:t>07.09</w:t>
            </w:r>
          </w:p>
          <w:p w:rsidR="00CC1426" w:rsidRDefault="00CC1426"/>
          <w:p w:rsidR="00CC1426" w:rsidRDefault="00CC1426"/>
          <w:p w:rsidR="00CC1426" w:rsidRPr="00C3572F" w:rsidRDefault="00CC1426" w:rsidP="00CC1426"/>
        </w:tc>
      </w:tr>
      <w:tr w:rsidR="00CC1426" w:rsidRPr="005F431B" w:rsidTr="0083713D">
        <w:trPr>
          <w:trHeight w:val="1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a6"/>
              <w:shd w:val="clear" w:color="auto" w:fill="auto"/>
              <w:spacing w:before="0" w:after="0"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II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21"/>
                <w:b/>
                <w:bCs/>
                <w:sz w:val="28"/>
                <w:szCs w:val="28"/>
              </w:rPr>
              <w:t>Осно</w:t>
            </w:r>
            <w:r>
              <w:rPr>
                <w:rStyle w:val="221"/>
                <w:b/>
                <w:bCs/>
                <w:sz w:val="28"/>
                <w:szCs w:val="28"/>
              </w:rPr>
              <w:t>вные приемы работы акварелью - 2</w:t>
            </w:r>
            <w:r w:rsidRPr="005F431B">
              <w:rPr>
                <w:rStyle w:val="221"/>
                <w:b/>
                <w:bCs/>
                <w:sz w:val="28"/>
                <w:szCs w:val="28"/>
              </w:rPr>
              <w:t xml:space="preserve"> часа</w:t>
            </w:r>
          </w:p>
          <w:p w:rsidR="00CC1426" w:rsidRPr="005F431B" w:rsidRDefault="00CC1426" w:rsidP="0039435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Заливка, лессировка, мазок в изображении простых растительных форм.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A03859">
              <w:rPr>
                <w:rStyle w:val="25"/>
                <w:sz w:val="28"/>
                <w:szCs w:val="28"/>
              </w:rPr>
              <w:t>Задание</w:t>
            </w:r>
            <w:r w:rsidRPr="005F431B">
              <w:rPr>
                <w:rStyle w:val="221"/>
                <w:b/>
                <w:bCs/>
                <w:sz w:val="28"/>
                <w:szCs w:val="28"/>
              </w:rPr>
              <w:t xml:space="preserve"> 1. Этюд листьев деревьев различных пород </w:t>
            </w:r>
            <w:r w:rsidRPr="00A03859">
              <w:rPr>
                <w:rStyle w:val="25"/>
                <w:sz w:val="28"/>
                <w:szCs w:val="28"/>
              </w:rPr>
              <w:t>(заливка, лессировка). Задание 2.</w:t>
            </w:r>
            <w:r w:rsidRPr="005F431B">
              <w:rPr>
                <w:rStyle w:val="221"/>
                <w:b/>
                <w:bCs/>
                <w:sz w:val="28"/>
                <w:szCs w:val="28"/>
              </w:rPr>
              <w:t xml:space="preserve"> Этюд несложных растений с мелкими деталями </w:t>
            </w:r>
            <w:r w:rsidRPr="00A03859">
              <w:rPr>
                <w:rStyle w:val="25"/>
                <w:sz w:val="28"/>
                <w:szCs w:val="28"/>
              </w:rPr>
              <w:t>(мазок).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 w:rsidP="0039435A">
            <w:pPr>
              <w:pStyle w:val="a6"/>
              <w:shd w:val="clear" w:color="auto" w:fill="auto"/>
              <w:spacing w:before="0"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CC1426" w:rsidRPr="00C3572F" w:rsidRDefault="00CC1426" w:rsidP="00C3572F"/>
          <w:p w:rsidR="00CC1426" w:rsidRPr="00C3572F" w:rsidRDefault="00CC1426" w:rsidP="00C3572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>
            <w:r>
              <w:t>14.09</w:t>
            </w:r>
          </w:p>
          <w:p w:rsidR="00CC1426" w:rsidRDefault="00CC1426"/>
          <w:p w:rsidR="00CC1426" w:rsidRPr="00C3572F" w:rsidRDefault="00CC1426" w:rsidP="00CC1426"/>
        </w:tc>
      </w:tr>
      <w:tr w:rsidR="00CC1426" w:rsidRPr="005F431B" w:rsidTr="0083713D">
        <w:trPr>
          <w:trHeight w:val="17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a6"/>
              <w:shd w:val="clear" w:color="auto" w:fill="auto"/>
              <w:spacing w:before="0" w:after="0"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III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>
              <w:rPr>
                <w:rStyle w:val="221"/>
                <w:b/>
                <w:bCs/>
                <w:sz w:val="28"/>
                <w:szCs w:val="28"/>
              </w:rPr>
              <w:t>Тон и светотень в живописи - 8</w:t>
            </w:r>
            <w:r w:rsidRPr="005F431B">
              <w:rPr>
                <w:rStyle w:val="221"/>
                <w:b/>
                <w:bCs/>
                <w:sz w:val="28"/>
                <w:szCs w:val="28"/>
              </w:rPr>
              <w:t xml:space="preserve"> часов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7"/>
              </w:numPr>
              <w:shd w:val="clear" w:color="auto" w:fill="auto"/>
              <w:tabs>
                <w:tab w:val="left" w:pos="293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Техника «гризайль».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7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Передача тоновых отношений всех градаций светотени акварелью.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21"/>
                <w:b/>
                <w:bCs/>
                <w:sz w:val="28"/>
                <w:szCs w:val="28"/>
              </w:rPr>
              <w:t>Этюд натюрморта, контрастного по тону, из 2-х предметов быта в технике «гризайль»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8"/>
              </w:numPr>
              <w:shd w:val="clear" w:color="auto" w:fill="auto"/>
              <w:tabs>
                <w:tab w:val="left" w:pos="288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Компоновка и построение.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8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Работа в тоне акварелью.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8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Детализация. Завершение работы.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 w:rsidP="0039435A">
            <w:pPr>
              <w:pStyle w:val="a6"/>
              <w:shd w:val="clear" w:color="auto" w:fill="auto"/>
              <w:spacing w:before="0"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3 3 2</w:t>
            </w:r>
          </w:p>
          <w:p w:rsidR="00CC1426" w:rsidRPr="00C3572F" w:rsidRDefault="00CC1426" w:rsidP="00C3572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>
            <w:r>
              <w:t>27.09-18.10</w:t>
            </w:r>
          </w:p>
          <w:p w:rsidR="00CC1426" w:rsidRDefault="00CC1426"/>
          <w:p w:rsidR="00CC1426" w:rsidRDefault="00CC1426"/>
          <w:p w:rsidR="00CC1426" w:rsidRPr="00C3572F" w:rsidRDefault="00CC1426" w:rsidP="00CC1426"/>
        </w:tc>
      </w:tr>
      <w:tr w:rsidR="00CC1426" w:rsidRPr="005F431B" w:rsidTr="0083713D">
        <w:trPr>
          <w:trHeight w:val="1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a6"/>
              <w:shd w:val="clear" w:color="auto" w:fill="auto"/>
              <w:spacing w:before="0" w:after="0"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IV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>
              <w:rPr>
                <w:rStyle w:val="221"/>
                <w:b/>
                <w:bCs/>
                <w:sz w:val="28"/>
                <w:szCs w:val="28"/>
              </w:rPr>
              <w:t>Цвет и тон в передаче объема - 2</w:t>
            </w:r>
            <w:r w:rsidRPr="005F431B">
              <w:rPr>
                <w:rStyle w:val="221"/>
                <w:b/>
                <w:bCs/>
                <w:sz w:val="28"/>
                <w:szCs w:val="28"/>
              </w:rPr>
              <w:t xml:space="preserve"> часа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9"/>
              </w:numPr>
              <w:shd w:val="clear" w:color="auto" w:fill="auto"/>
              <w:tabs>
                <w:tab w:val="left" w:pos="288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Цвет и светлота.</w:t>
            </w:r>
          </w:p>
          <w:p w:rsidR="00CC1426" w:rsidRPr="005F431B" w:rsidRDefault="00CC1426" w:rsidP="0039435A">
            <w:pPr>
              <w:pStyle w:val="a6"/>
              <w:numPr>
                <w:ilvl w:val="0"/>
                <w:numId w:val="9"/>
              </w:numPr>
              <w:shd w:val="clear" w:color="auto" w:fill="auto"/>
              <w:tabs>
                <w:tab w:val="left" w:pos="30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Цветовой рефлекс.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21"/>
                <w:b/>
                <w:bCs/>
                <w:sz w:val="28"/>
                <w:szCs w:val="28"/>
              </w:rPr>
              <w:t>Краткосрочный этюд натюрморта из 2-х предметов с ясными цветовыми отношениями на нейтральном фоне в технике «</w:t>
            </w:r>
            <w:proofErr w:type="spellStart"/>
            <w:r w:rsidRPr="005F431B">
              <w:rPr>
                <w:rStyle w:val="221"/>
                <w:b/>
                <w:bCs/>
                <w:sz w:val="28"/>
                <w:szCs w:val="28"/>
              </w:rPr>
              <w:t>алла</w:t>
            </w:r>
            <w:proofErr w:type="spellEnd"/>
            <w:r w:rsidRPr="005F431B">
              <w:rPr>
                <w:rStyle w:val="221"/>
                <w:b/>
                <w:bCs/>
                <w:sz w:val="28"/>
                <w:szCs w:val="28"/>
              </w:rPr>
              <w:t>-прима».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 w:rsidP="0039435A">
            <w:pPr>
              <w:pStyle w:val="a6"/>
              <w:shd w:val="clear" w:color="auto" w:fill="auto"/>
              <w:spacing w:before="0"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CC1426" w:rsidRPr="00C3572F" w:rsidRDefault="00CC1426" w:rsidP="00C3572F"/>
          <w:p w:rsidR="00CC1426" w:rsidRPr="00C3572F" w:rsidRDefault="00CC1426" w:rsidP="00C3572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>
            <w:r>
              <w:t>25.10</w:t>
            </w:r>
          </w:p>
          <w:p w:rsidR="00CC1426" w:rsidRDefault="00CC1426"/>
          <w:p w:rsidR="00CC1426" w:rsidRDefault="00CC1426"/>
          <w:p w:rsidR="00CC1426" w:rsidRPr="00C3572F" w:rsidRDefault="00CC1426" w:rsidP="00CC1426"/>
        </w:tc>
      </w:tr>
      <w:tr w:rsidR="00CC1426" w:rsidRPr="005F431B" w:rsidTr="0083713D">
        <w:trPr>
          <w:trHeight w:val="2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39435A" w:rsidRDefault="00CC1426" w:rsidP="0039435A">
            <w:pPr>
              <w:pStyle w:val="a6"/>
              <w:spacing w:line="240" w:lineRule="auto"/>
              <w:ind w:left="200" w:firstLine="0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 w:rsidP="0039435A">
            <w:pPr>
              <w:pStyle w:val="21"/>
              <w:spacing w:line="240" w:lineRule="auto"/>
              <w:ind w:left="120"/>
              <w:jc w:val="left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Живопись гуашью. Понятие калорита – 8 часов</w:t>
            </w:r>
          </w:p>
          <w:p w:rsidR="00CC1426" w:rsidRPr="0039435A" w:rsidRDefault="00CC1426" w:rsidP="0039435A">
            <w:pPr>
              <w:pStyle w:val="21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  <w:lang w:val="kk-KZ"/>
              </w:rPr>
              <w:t xml:space="preserve">1. Особенности работы </w:t>
            </w:r>
            <w:r w:rsidRPr="0039435A">
              <w:rPr>
                <w:b w:val="0"/>
                <w:sz w:val="28"/>
                <w:szCs w:val="28"/>
              </w:rPr>
              <w:t>гуашевыми красками.</w:t>
            </w:r>
          </w:p>
          <w:p w:rsidR="00CC1426" w:rsidRPr="0039435A" w:rsidRDefault="00CC1426" w:rsidP="0039435A">
            <w:pPr>
              <w:pStyle w:val="21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 w:rsidRPr="0039435A">
              <w:rPr>
                <w:b w:val="0"/>
                <w:sz w:val="28"/>
                <w:szCs w:val="28"/>
              </w:rPr>
              <w:t xml:space="preserve">2. Понятие колорита </w:t>
            </w:r>
            <w:proofErr w:type="spellStart"/>
            <w:r w:rsidRPr="0039435A">
              <w:rPr>
                <w:b w:val="0"/>
                <w:sz w:val="28"/>
                <w:szCs w:val="28"/>
              </w:rPr>
              <w:t>вживописи</w:t>
            </w:r>
            <w:proofErr w:type="spellEnd"/>
            <w:r w:rsidRPr="0039435A">
              <w:rPr>
                <w:b w:val="0"/>
                <w:sz w:val="28"/>
                <w:szCs w:val="28"/>
              </w:rPr>
              <w:t>.</w:t>
            </w:r>
          </w:p>
          <w:p w:rsidR="00CC1426" w:rsidRPr="0039435A" w:rsidRDefault="00CC1426" w:rsidP="0039435A">
            <w:pPr>
              <w:pStyle w:val="21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 w:rsidRPr="0039435A">
              <w:rPr>
                <w:b w:val="0"/>
                <w:sz w:val="28"/>
                <w:szCs w:val="28"/>
              </w:rPr>
              <w:t xml:space="preserve">3. </w:t>
            </w:r>
            <w:proofErr w:type="spellStart"/>
            <w:r w:rsidRPr="0039435A">
              <w:rPr>
                <w:b w:val="0"/>
                <w:sz w:val="28"/>
                <w:szCs w:val="28"/>
              </w:rPr>
              <w:t>Последовательностьвыполнения</w:t>
            </w:r>
            <w:proofErr w:type="spellEnd"/>
            <w:r w:rsidRPr="0039435A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39435A">
              <w:rPr>
                <w:b w:val="0"/>
                <w:sz w:val="28"/>
                <w:szCs w:val="28"/>
              </w:rPr>
              <w:t>этюдагуашью</w:t>
            </w:r>
            <w:proofErr w:type="spellEnd"/>
            <w:r w:rsidRPr="0039435A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39435A" w:rsidRDefault="00CC1426" w:rsidP="0039435A">
            <w:pPr>
              <w:pStyle w:val="21"/>
              <w:spacing w:line="240" w:lineRule="auto"/>
              <w:jc w:val="both"/>
              <w:rPr>
                <w:b w:val="0"/>
                <w:sz w:val="28"/>
                <w:szCs w:val="28"/>
              </w:rPr>
            </w:pPr>
            <w:r w:rsidRPr="0039435A">
              <w:rPr>
                <w:b w:val="0"/>
                <w:sz w:val="28"/>
                <w:szCs w:val="28"/>
              </w:rPr>
              <w:t>1. Компоновка и построение.</w:t>
            </w:r>
          </w:p>
          <w:p w:rsidR="00CC1426" w:rsidRPr="0039435A" w:rsidRDefault="00CC1426" w:rsidP="0039435A">
            <w:pPr>
              <w:pStyle w:val="21"/>
              <w:spacing w:line="240" w:lineRule="auto"/>
              <w:jc w:val="both"/>
              <w:rPr>
                <w:b w:val="0"/>
                <w:sz w:val="28"/>
                <w:szCs w:val="28"/>
              </w:rPr>
            </w:pPr>
            <w:r w:rsidRPr="0039435A">
              <w:rPr>
                <w:b w:val="0"/>
                <w:sz w:val="28"/>
                <w:szCs w:val="28"/>
              </w:rPr>
              <w:t>2. Передача больших</w:t>
            </w:r>
          </w:p>
          <w:p w:rsidR="00CC1426" w:rsidRPr="0039435A" w:rsidRDefault="00CC1426" w:rsidP="0039435A">
            <w:pPr>
              <w:pStyle w:val="21"/>
              <w:spacing w:line="240" w:lineRule="auto"/>
              <w:jc w:val="both"/>
              <w:rPr>
                <w:b w:val="0"/>
                <w:sz w:val="28"/>
                <w:szCs w:val="28"/>
              </w:rPr>
            </w:pPr>
            <w:proofErr w:type="spellStart"/>
            <w:proofErr w:type="gramStart"/>
            <w:r w:rsidRPr="0039435A">
              <w:rPr>
                <w:b w:val="0"/>
                <w:sz w:val="28"/>
                <w:szCs w:val="28"/>
              </w:rPr>
              <w:t>цветотональных</w:t>
            </w:r>
            <w:proofErr w:type="spellEnd"/>
            <w:proofErr w:type="gramEnd"/>
            <w:r w:rsidRPr="0039435A">
              <w:rPr>
                <w:b w:val="0"/>
                <w:sz w:val="28"/>
                <w:szCs w:val="28"/>
              </w:rPr>
              <w:t xml:space="preserve"> отношений.</w:t>
            </w:r>
          </w:p>
          <w:p w:rsidR="00CC1426" w:rsidRPr="0039435A" w:rsidRDefault="00CC1426" w:rsidP="0039435A">
            <w:pPr>
              <w:pStyle w:val="21"/>
              <w:spacing w:line="240" w:lineRule="auto"/>
              <w:jc w:val="both"/>
              <w:rPr>
                <w:b w:val="0"/>
                <w:sz w:val="28"/>
                <w:szCs w:val="28"/>
              </w:rPr>
            </w:pPr>
            <w:r w:rsidRPr="0039435A">
              <w:rPr>
                <w:b w:val="0"/>
                <w:sz w:val="28"/>
                <w:szCs w:val="28"/>
              </w:rPr>
              <w:t>3. Детализация и обобщение</w:t>
            </w:r>
          </w:p>
          <w:p w:rsidR="00CC1426" w:rsidRPr="0039435A" w:rsidRDefault="00CC1426" w:rsidP="0039435A">
            <w:pPr>
              <w:pStyle w:val="21"/>
              <w:spacing w:line="240" w:lineRule="auto"/>
              <w:jc w:val="both"/>
              <w:rPr>
                <w:b w:val="0"/>
                <w:sz w:val="28"/>
                <w:szCs w:val="28"/>
              </w:rPr>
            </w:pPr>
            <w:proofErr w:type="gramStart"/>
            <w:r w:rsidRPr="0039435A">
              <w:rPr>
                <w:b w:val="0"/>
                <w:sz w:val="28"/>
                <w:szCs w:val="28"/>
              </w:rPr>
              <w:t>работы</w:t>
            </w:r>
            <w:proofErr w:type="gramEnd"/>
            <w:r w:rsidRPr="0039435A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39435A" w:rsidRDefault="00CC1426" w:rsidP="0039435A">
            <w:pPr>
              <w:pStyle w:val="a6"/>
              <w:shd w:val="clear" w:color="auto" w:fill="auto"/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39435A">
              <w:rPr>
                <w:sz w:val="28"/>
                <w:szCs w:val="28"/>
              </w:rPr>
              <w:t>3</w:t>
            </w:r>
          </w:p>
          <w:p w:rsidR="00CC1426" w:rsidRDefault="00CC1426" w:rsidP="0039435A">
            <w:pPr>
              <w:pStyle w:val="a6"/>
              <w:spacing w:line="240" w:lineRule="auto"/>
              <w:ind w:firstLine="0"/>
              <w:rPr>
                <w:sz w:val="28"/>
                <w:szCs w:val="28"/>
              </w:rPr>
            </w:pPr>
            <w:r w:rsidRPr="0039435A">
              <w:rPr>
                <w:sz w:val="28"/>
                <w:szCs w:val="28"/>
              </w:rPr>
              <w:t>3</w:t>
            </w:r>
          </w:p>
          <w:p w:rsidR="00CC1426" w:rsidRPr="00C3572F" w:rsidRDefault="00CC1426" w:rsidP="00C3572F">
            <w:r>
              <w:t>2</w:t>
            </w:r>
          </w:p>
          <w:p w:rsidR="00CC1426" w:rsidRPr="00C3572F" w:rsidRDefault="00CC1426" w:rsidP="00C3572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>
            <w:r>
              <w:t>08.11-29.11</w:t>
            </w:r>
          </w:p>
          <w:p w:rsidR="00CC1426" w:rsidRDefault="00CC1426"/>
          <w:p w:rsidR="00CC1426" w:rsidRDefault="00CC1426"/>
          <w:p w:rsidR="00CC1426" w:rsidRDefault="00CC1426"/>
          <w:p w:rsidR="00CC1426" w:rsidRPr="00C3572F" w:rsidRDefault="00CC1426" w:rsidP="00CC1426"/>
        </w:tc>
      </w:tr>
      <w:tr w:rsidR="00CC1426" w:rsidRPr="005F431B" w:rsidTr="0083713D">
        <w:trPr>
          <w:trHeight w:val="2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A200A0" w:rsidRDefault="00CC1426" w:rsidP="00A200A0">
            <w:pPr>
              <w:pStyle w:val="a6"/>
              <w:spacing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A200A0">
              <w:rPr>
                <w:rStyle w:val="220"/>
                <w:b w:val="0"/>
                <w:bCs w:val="0"/>
                <w:sz w:val="28"/>
                <w:szCs w:val="28"/>
              </w:rPr>
              <w:lastRenderedPageBreak/>
              <w:t>VI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A200A0" w:rsidRDefault="00CC1426" w:rsidP="00A200A0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 w:rsidRPr="00A200A0">
              <w:rPr>
                <w:rStyle w:val="220"/>
                <w:b/>
                <w:bCs/>
                <w:sz w:val="28"/>
                <w:szCs w:val="28"/>
              </w:rPr>
              <w:t xml:space="preserve">Цвет и </w:t>
            </w:r>
            <w:proofErr w:type="spellStart"/>
            <w:r w:rsidRPr="00A200A0">
              <w:rPr>
                <w:rStyle w:val="220"/>
                <w:b/>
                <w:bCs/>
                <w:sz w:val="28"/>
                <w:szCs w:val="28"/>
              </w:rPr>
              <w:t>егонасыщенность</w:t>
            </w:r>
            <w:proofErr w:type="spellEnd"/>
            <w:r>
              <w:rPr>
                <w:rStyle w:val="220"/>
                <w:b/>
                <w:bCs/>
                <w:sz w:val="28"/>
                <w:szCs w:val="28"/>
              </w:rPr>
              <w:t>- 2</w:t>
            </w:r>
            <w:r w:rsidRPr="00A200A0">
              <w:rPr>
                <w:rStyle w:val="220"/>
                <w:b/>
                <w:bCs/>
                <w:sz w:val="28"/>
                <w:szCs w:val="28"/>
              </w:rPr>
              <w:t xml:space="preserve"> часов</w:t>
            </w:r>
          </w:p>
          <w:p w:rsidR="00CC1426" w:rsidRPr="00A200A0" w:rsidRDefault="00CC1426" w:rsidP="00A200A0">
            <w:pPr>
              <w:pStyle w:val="21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 w:rsidRPr="00A200A0">
              <w:rPr>
                <w:b w:val="0"/>
                <w:sz w:val="28"/>
                <w:szCs w:val="28"/>
              </w:rPr>
              <w:t xml:space="preserve">1. </w:t>
            </w:r>
            <w:proofErr w:type="spellStart"/>
            <w:r w:rsidRPr="00A200A0">
              <w:rPr>
                <w:b w:val="0"/>
                <w:sz w:val="28"/>
                <w:szCs w:val="28"/>
              </w:rPr>
              <w:t>Степеньнасыщенностиразличных</w:t>
            </w:r>
            <w:proofErr w:type="spellEnd"/>
            <w:r w:rsidRPr="00A200A0">
              <w:rPr>
                <w:b w:val="0"/>
                <w:sz w:val="28"/>
                <w:szCs w:val="28"/>
              </w:rPr>
              <w:t xml:space="preserve"> цветов.</w:t>
            </w:r>
          </w:p>
          <w:p w:rsidR="00CC1426" w:rsidRPr="00A200A0" w:rsidRDefault="00CC1426" w:rsidP="00CD3E3B">
            <w:pPr>
              <w:pStyle w:val="21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 w:rsidRPr="00A200A0">
              <w:rPr>
                <w:b w:val="0"/>
                <w:sz w:val="28"/>
                <w:szCs w:val="28"/>
              </w:rPr>
              <w:t xml:space="preserve">2. Изменение </w:t>
            </w:r>
            <w:proofErr w:type="spellStart"/>
            <w:r w:rsidRPr="00A200A0">
              <w:rPr>
                <w:b w:val="0"/>
                <w:sz w:val="28"/>
                <w:szCs w:val="28"/>
              </w:rPr>
              <w:t>силыцвета</w:t>
            </w:r>
            <w:proofErr w:type="spellEnd"/>
            <w:r w:rsidRPr="00A200A0">
              <w:rPr>
                <w:b w:val="0"/>
                <w:sz w:val="28"/>
                <w:szCs w:val="28"/>
              </w:rPr>
              <w:t xml:space="preserve"> в зависимости </w:t>
            </w:r>
            <w:proofErr w:type="spellStart"/>
            <w:r w:rsidRPr="00A200A0">
              <w:rPr>
                <w:b w:val="0"/>
                <w:sz w:val="28"/>
                <w:szCs w:val="28"/>
              </w:rPr>
              <w:t>отосвещения</w:t>
            </w:r>
            <w:proofErr w:type="spellEnd"/>
            <w:r w:rsidRPr="00A200A0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A200A0" w:rsidRDefault="00CC1426" w:rsidP="00CD3E3B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 w:rsidRPr="00A200A0">
              <w:rPr>
                <w:rStyle w:val="220"/>
                <w:bCs/>
                <w:sz w:val="28"/>
                <w:szCs w:val="28"/>
              </w:rPr>
              <w:t xml:space="preserve">Этюд натюрморта из 2-Зхпредметов, разных по </w:t>
            </w:r>
            <w:proofErr w:type="spellStart"/>
            <w:proofErr w:type="gramStart"/>
            <w:r w:rsidRPr="00A200A0">
              <w:rPr>
                <w:rStyle w:val="220"/>
                <w:bCs/>
                <w:sz w:val="28"/>
                <w:szCs w:val="28"/>
              </w:rPr>
              <w:t>тону,насыщенных</w:t>
            </w:r>
            <w:proofErr w:type="spellEnd"/>
            <w:proofErr w:type="gramEnd"/>
            <w:r w:rsidRPr="00A200A0">
              <w:rPr>
                <w:rStyle w:val="220"/>
                <w:bCs/>
                <w:sz w:val="28"/>
                <w:szCs w:val="28"/>
              </w:rPr>
              <w:t xml:space="preserve"> по цвету</w:t>
            </w:r>
            <w:r w:rsidRPr="00A200A0">
              <w:rPr>
                <w:b w:val="0"/>
                <w:sz w:val="28"/>
                <w:szCs w:val="28"/>
              </w:rPr>
              <w:t xml:space="preserve">(исключая </w:t>
            </w:r>
            <w:proofErr w:type="spellStart"/>
            <w:r w:rsidRPr="00A200A0">
              <w:rPr>
                <w:b w:val="0"/>
                <w:sz w:val="28"/>
                <w:szCs w:val="28"/>
              </w:rPr>
              <w:t>сочетаниядополнительных</w:t>
            </w:r>
            <w:proofErr w:type="spellEnd"/>
            <w:r w:rsidRPr="00A200A0">
              <w:rPr>
                <w:b w:val="0"/>
                <w:sz w:val="28"/>
                <w:szCs w:val="28"/>
              </w:rPr>
              <w:t xml:space="preserve"> цветов).</w:t>
            </w:r>
          </w:p>
          <w:p w:rsidR="00CC1426" w:rsidRPr="00A200A0" w:rsidRDefault="00CC1426" w:rsidP="00A200A0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A200A0">
              <w:rPr>
                <w:b w:val="0"/>
                <w:sz w:val="28"/>
                <w:szCs w:val="28"/>
              </w:rPr>
              <w:t>1. Компоновка и построение.</w:t>
            </w:r>
          </w:p>
          <w:p w:rsidR="00CC1426" w:rsidRPr="00A200A0" w:rsidRDefault="00CC1426" w:rsidP="00A200A0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A200A0">
              <w:rPr>
                <w:b w:val="0"/>
                <w:sz w:val="28"/>
                <w:szCs w:val="28"/>
              </w:rPr>
              <w:t>2. Работа в цвете.</w:t>
            </w:r>
          </w:p>
          <w:p w:rsidR="00CC1426" w:rsidRPr="00A200A0" w:rsidRDefault="00CC1426" w:rsidP="00A200A0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A200A0">
              <w:rPr>
                <w:b w:val="0"/>
                <w:sz w:val="28"/>
                <w:szCs w:val="28"/>
              </w:rPr>
              <w:t>3. Детализация. Завершение</w:t>
            </w:r>
          </w:p>
          <w:p w:rsidR="00CC1426" w:rsidRPr="00A200A0" w:rsidRDefault="00CC1426" w:rsidP="00A200A0">
            <w:pPr>
              <w:pStyle w:val="21"/>
              <w:jc w:val="left"/>
              <w:rPr>
                <w:b w:val="0"/>
                <w:sz w:val="28"/>
                <w:szCs w:val="28"/>
              </w:rPr>
            </w:pPr>
            <w:proofErr w:type="gramStart"/>
            <w:r w:rsidRPr="00A200A0">
              <w:rPr>
                <w:b w:val="0"/>
                <w:sz w:val="28"/>
                <w:szCs w:val="28"/>
              </w:rPr>
              <w:t>работы</w:t>
            </w:r>
            <w:proofErr w:type="gramEnd"/>
            <w:r w:rsidRPr="00A200A0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A200A0" w:rsidRDefault="00CC1426" w:rsidP="00A200A0">
            <w:pPr>
              <w:pStyle w:val="a6"/>
              <w:shd w:val="clear" w:color="auto" w:fill="auto"/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CC1426" w:rsidRPr="00A200A0" w:rsidRDefault="00CC1426" w:rsidP="00A200A0">
            <w:pPr>
              <w:pStyle w:val="a6"/>
              <w:shd w:val="clear" w:color="auto" w:fill="auto"/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</w:p>
          <w:p w:rsidR="00CC1426" w:rsidRDefault="00CC1426" w:rsidP="00A200A0">
            <w:pPr>
              <w:pStyle w:val="a6"/>
              <w:jc w:val="left"/>
              <w:rPr>
                <w:sz w:val="28"/>
                <w:szCs w:val="28"/>
              </w:rPr>
            </w:pPr>
            <w:r w:rsidRPr="00A200A0">
              <w:rPr>
                <w:sz w:val="28"/>
                <w:szCs w:val="28"/>
              </w:rPr>
              <w:t>3</w:t>
            </w:r>
          </w:p>
          <w:p w:rsidR="00CC1426" w:rsidRDefault="00CC1426" w:rsidP="00C3572F"/>
          <w:p w:rsidR="00CC1426" w:rsidRPr="00C3572F" w:rsidRDefault="00CC1426" w:rsidP="00C3572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BE70FC">
            <w:r>
              <w:t>06.12-</w:t>
            </w:r>
          </w:p>
          <w:p w:rsidR="00CC1426" w:rsidRDefault="00CC1426"/>
          <w:p w:rsidR="00CC1426" w:rsidRDefault="00CC1426"/>
          <w:p w:rsidR="00CC1426" w:rsidRDefault="00CC1426"/>
          <w:p w:rsidR="00CC1426" w:rsidRPr="00C3572F" w:rsidRDefault="00CC1426" w:rsidP="00CC1426"/>
        </w:tc>
      </w:tr>
      <w:tr w:rsidR="00CC1426" w:rsidRPr="005F431B" w:rsidTr="0083713D">
        <w:trPr>
          <w:trHeight w:val="2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CD3E3B" w:rsidRDefault="00CC1426" w:rsidP="00CD3E3B">
            <w:pPr>
              <w:pStyle w:val="a6"/>
              <w:spacing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CD3E3B">
              <w:rPr>
                <w:rStyle w:val="220"/>
                <w:b w:val="0"/>
                <w:bCs w:val="0"/>
                <w:sz w:val="28"/>
                <w:szCs w:val="28"/>
              </w:rPr>
              <w:t>VII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CD3E3B" w:rsidRDefault="00CC1426" w:rsidP="00CD3E3B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 w:rsidRPr="00CD3E3B">
              <w:rPr>
                <w:rStyle w:val="220"/>
                <w:b/>
                <w:bCs/>
                <w:sz w:val="28"/>
                <w:szCs w:val="28"/>
              </w:rPr>
              <w:t xml:space="preserve">Зачетная </w:t>
            </w:r>
            <w:proofErr w:type="spellStart"/>
            <w:r w:rsidRPr="00CD3E3B">
              <w:rPr>
                <w:rStyle w:val="220"/>
                <w:b/>
                <w:bCs/>
                <w:sz w:val="28"/>
                <w:szCs w:val="28"/>
              </w:rPr>
              <w:t>полугодовая</w:t>
            </w:r>
            <w:r w:rsidR="00BE70FC">
              <w:rPr>
                <w:rStyle w:val="220"/>
                <w:b/>
                <w:bCs/>
                <w:sz w:val="28"/>
                <w:szCs w:val="28"/>
              </w:rPr>
              <w:t>работа</w:t>
            </w:r>
            <w:proofErr w:type="spellEnd"/>
            <w:r w:rsidR="00BE70FC">
              <w:rPr>
                <w:rStyle w:val="220"/>
                <w:b/>
                <w:bCs/>
                <w:sz w:val="28"/>
                <w:szCs w:val="28"/>
              </w:rPr>
              <w:t xml:space="preserve"> -6</w:t>
            </w:r>
            <w:r w:rsidRPr="00CD3E3B">
              <w:rPr>
                <w:rStyle w:val="220"/>
                <w:b/>
                <w:bCs/>
                <w:sz w:val="28"/>
                <w:szCs w:val="28"/>
              </w:rPr>
              <w:t xml:space="preserve"> часов</w:t>
            </w:r>
          </w:p>
          <w:p w:rsidR="00CC1426" w:rsidRPr="00CD3E3B" w:rsidRDefault="00CC1426" w:rsidP="00CD3E3B">
            <w:pPr>
              <w:pStyle w:val="21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 w:rsidRPr="00CD3E3B">
              <w:rPr>
                <w:b w:val="0"/>
                <w:sz w:val="28"/>
                <w:szCs w:val="28"/>
              </w:rPr>
              <w:t xml:space="preserve">1. Основные </w:t>
            </w:r>
            <w:proofErr w:type="spellStart"/>
            <w:r w:rsidRPr="00CD3E3B">
              <w:rPr>
                <w:b w:val="0"/>
                <w:sz w:val="28"/>
                <w:szCs w:val="28"/>
              </w:rPr>
              <w:t>требованияк</w:t>
            </w:r>
            <w:proofErr w:type="spellEnd"/>
            <w:r w:rsidRPr="00CD3E3B">
              <w:rPr>
                <w:b w:val="0"/>
                <w:sz w:val="28"/>
                <w:szCs w:val="28"/>
              </w:rPr>
              <w:t xml:space="preserve"> итоговой работе.</w:t>
            </w:r>
          </w:p>
          <w:p w:rsidR="00CC1426" w:rsidRPr="00CD3E3B" w:rsidRDefault="00CC1426" w:rsidP="00CD3E3B">
            <w:pPr>
              <w:pStyle w:val="21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 w:rsidRPr="00CD3E3B">
              <w:rPr>
                <w:b w:val="0"/>
                <w:sz w:val="28"/>
                <w:szCs w:val="28"/>
              </w:rPr>
              <w:t xml:space="preserve">2. Этапы </w:t>
            </w:r>
            <w:proofErr w:type="spellStart"/>
            <w:r w:rsidRPr="00CD3E3B">
              <w:rPr>
                <w:b w:val="0"/>
                <w:sz w:val="28"/>
                <w:szCs w:val="28"/>
              </w:rPr>
              <w:t>веденияработы</w:t>
            </w:r>
            <w:proofErr w:type="spellEnd"/>
            <w:r w:rsidRPr="00CD3E3B">
              <w:rPr>
                <w:b w:val="0"/>
                <w:sz w:val="28"/>
                <w:szCs w:val="28"/>
              </w:rPr>
              <w:t>.</w:t>
            </w:r>
          </w:p>
          <w:p w:rsidR="00CC1426" w:rsidRPr="00CD3E3B" w:rsidRDefault="00CC1426" w:rsidP="00CD3E3B">
            <w:pPr>
              <w:pStyle w:val="21"/>
              <w:spacing w:line="240" w:lineRule="auto"/>
              <w:ind w:left="120"/>
              <w:jc w:val="left"/>
              <w:rPr>
                <w:b w:val="0"/>
                <w:sz w:val="28"/>
                <w:szCs w:val="28"/>
              </w:rPr>
            </w:pPr>
            <w:r w:rsidRPr="00CD3E3B">
              <w:rPr>
                <w:b w:val="0"/>
                <w:sz w:val="28"/>
                <w:szCs w:val="28"/>
              </w:rPr>
              <w:t xml:space="preserve">3. </w:t>
            </w:r>
            <w:proofErr w:type="spellStart"/>
            <w:r w:rsidRPr="00CD3E3B">
              <w:rPr>
                <w:b w:val="0"/>
                <w:sz w:val="28"/>
                <w:szCs w:val="28"/>
              </w:rPr>
              <w:t>Основныетехнические</w:t>
            </w:r>
            <w:proofErr w:type="spellEnd"/>
            <w:r w:rsidRPr="00CD3E3B">
              <w:rPr>
                <w:b w:val="0"/>
                <w:sz w:val="28"/>
                <w:szCs w:val="28"/>
              </w:rPr>
              <w:t xml:space="preserve"> приемы</w:t>
            </w:r>
          </w:p>
          <w:p w:rsidR="00CC1426" w:rsidRPr="00CD3E3B" w:rsidRDefault="00CC1426" w:rsidP="00CD3E3B">
            <w:pPr>
              <w:pStyle w:val="21"/>
              <w:ind w:left="120"/>
              <w:jc w:val="left"/>
              <w:rPr>
                <w:b w:val="0"/>
                <w:sz w:val="28"/>
                <w:szCs w:val="28"/>
              </w:rPr>
            </w:pPr>
            <w:proofErr w:type="gramStart"/>
            <w:r w:rsidRPr="00CD3E3B">
              <w:rPr>
                <w:b w:val="0"/>
                <w:sz w:val="28"/>
                <w:szCs w:val="28"/>
              </w:rPr>
              <w:t>работы</w:t>
            </w:r>
            <w:proofErr w:type="gramEnd"/>
            <w:r w:rsidRPr="00CD3E3B">
              <w:rPr>
                <w:b w:val="0"/>
                <w:sz w:val="28"/>
                <w:szCs w:val="28"/>
              </w:rPr>
              <w:t xml:space="preserve"> акварелью.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CD3E3B" w:rsidRDefault="00CC1426" w:rsidP="00CD3E3B">
            <w:pPr>
              <w:pStyle w:val="21"/>
              <w:shd w:val="clear" w:color="auto" w:fill="auto"/>
              <w:spacing w:line="240" w:lineRule="auto"/>
              <w:ind w:left="72"/>
              <w:jc w:val="left"/>
              <w:rPr>
                <w:b w:val="0"/>
                <w:sz w:val="28"/>
                <w:szCs w:val="28"/>
              </w:rPr>
            </w:pPr>
            <w:r w:rsidRPr="00CD3E3B">
              <w:rPr>
                <w:rStyle w:val="220"/>
                <w:bCs/>
                <w:sz w:val="28"/>
                <w:szCs w:val="28"/>
              </w:rPr>
              <w:t xml:space="preserve">Длительный </w:t>
            </w:r>
            <w:proofErr w:type="spellStart"/>
            <w:r w:rsidRPr="00CD3E3B">
              <w:rPr>
                <w:rStyle w:val="220"/>
                <w:bCs/>
                <w:sz w:val="28"/>
                <w:szCs w:val="28"/>
              </w:rPr>
              <w:t>этюднатюрморта</w:t>
            </w:r>
            <w:proofErr w:type="spellEnd"/>
            <w:r w:rsidRPr="00CD3E3B">
              <w:rPr>
                <w:rStyle w:val="220"/>
                <w:bCs/>
                <w:sz w:val="28"/>
                <w:szCs w:val="28"/>
              </w:rPr>
              <w:t xml:space="preserve"> из 3-х </w:t>
            </w:r>
            <w:proofErr w:type="spellStart"/>
            <w:proofErr w:type="gramStart"/>
            <w:r w:rsidRPr="00CD3E3B">
              <w:rPr>
                <w:rStyle w:val="220"/>
                <w:bCs/>
                <w:sz w:val="28"/>
                <w:szCs w:val="28"/>
              </w:rPr>
              <w:t>предметов,умеренного</w:t>
            </w:r>
            <w:proofErr w:type="spellEnd"/>
            <w:proofErr w:type="gramEnd"/>
            <w:r w:rsidRPr="00CD3E3B">
              <w:rPr>
                <w:rStyle w:val="220"/>
                <w:bCs/>
                <w:sz w:val="28"/>
                <w:szCs w:val="28"/>
              </w:rPr>
              <w:t xml:space="preserve"> </w:t>
            </w:r>
            <w:proofErr w:type="spellStart"/>
            <w:r w:rsidRPr="00CD3E3B">
              <w:rPr>
                <w:rStyle w:val="220"/>
                <w:bCs/>
                <w:sz w:val="28"/>
                <w:szCs w:val="28"/>
              </w:rPr>
              <w:t>цветовогоконтраста</w:t>
            </w:r>
            <w:proofErr w:type="spellEnd"/>
            <w:r w:rsidRPr="00CD3E3B">
              <w:rPr>
                <w:rStyle w:val="220"/>
                <w:bCs/>
                <w:sz w:val="28"/>
                <w:szCs w:val="28"/>
              </w:rPr>
              <w:t>, различного тона</w:t>
            </w:r>
          </w:p>
          <w:p w:rsidR="00CC1426" w:rsidRPr="00CD3E3B" w:rsidRDefault="00CC1426" w:rsidP="00CD3E3B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CD3E3B">
              <w:rPr>
                <w:b w:val="0"/>
                <w:sz w:val="28"/>
                <w:szCs w:val="28"/>
              </w:rPr>
              <w:t xml:space="preserve">1. Компоновка </w:t>
            </w:r>
            <w:proofErr w:type="spellStart"/>
            <w:r w:rsidRPr="00CD3E3B">
              <w:rPr>
                <w:b w:val="0"/>
                <w:sz w:val="28"/>
                <w:szCs w:val="28"/>
              </w:rPr>
              <w:t>иконструктивное</w:t>
            </w:r>
            <w:proofErr w:type="spellEnd"/>
            <w:r w:rsidRPr="00CD3E3B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CD3E3B">
              <w:rPr>
                <w:b w:val="0"/>
                <w:sz w:val="28"/>
                <w:szCs w:val="28"/>
              </w:rPr>
              <w:t>построениенатюрморта</w:t>
            </w:r>
            <w:proofErr w:type="spellEnd"/>
            <w:r w:rsidRPr="00CD3E3B">
              <w:rPr>
                <w:b w:val="0"/>
                <w:sz w:val="28"/>
                <w:szCs w:val="28"/>
              </w:rPr>
              <w:t>.</w:t>
            </w:r>
          </w:p>
          <w:p w:rsidR="00CC1426" w:rsidRPr="00CD3E3B" w:rsidRDefault="00CC1426" w:rsidP="00CD3E3B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CD3E3B">
              <w:rPr>
                <w:b w:val="0"/>
                <w:sz w:val="28"/>
                <w:szCs w:val="28"/>
              </w:rPr>
              <w:t>2. Работа в цвете.</w:t>
            </w:r>
          </w:p>
          <w:p w:rsidR="00CC1426" w:rsidRPr="00CD3E3B" w:rsidRDefault="00CC1426" w:rsidP="00CD3E3B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CD3E3B">
              <w:rPr>
                <w:b w:val="0"/>
                <w:sz w:val="28"/>
                <w:szCs w:val="28"/>
              </w:rPr>
              <w:t xml:space="preserve">3. Обобщение, </w:t>
            </w:r>
            <w:proofErr w:type="spellStart"/>
            <w:r w:rsidRPr="00CD3E3B">
              <w:rPr>
                <w:b w:val="0"/>
                <w:sz w:val="28"/>
                <w:szCs w:val="28"/>
              </w:rPr>
              <w:t>завершениеработы</w:t>
            </w:r>
            <w:proofErr w:type="spellEnd"/>
            <w:r w:rsidRPr="00CD3E3B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 w:rsidP="00CD3E3B">
            <w:pPr>
              <w:pStyle w:val="a6"/>
              <w:shd w:val="clear" w:color="auto" w:fill="auto"/>
              <w:spacing w:before="0" w:after="0" w:line="240" w:lineRule="auto"/>
              <w:ind w:firstLine="0"/>
              <w:jc w:val="left"/>
              <w:rPr>
                <w:sz w:val="28"/>
                <w:szCs w:val="28"/>
                <w:lang w:val="kk-KZ"/>
              </w:rPr>
            </w:pPr>
          </w:p>
          <w:p w:rsidR="00CC1426" w:rsidRPr="00CD3E3B" w:rsidRDefault="00CC1426" w:rsidP="00CD3E3B">
            <w:pPr>
              <w:pStyle w:val="a6"/>
              <w:shd w:val="clear" w:color="auto" w:fill="auto"/>
              <w:spacing w:before="0" w:after="0" w:line="240" w:lineRule="auto"/>
              <w:ind w:firstLine="0"/>
              <w:jc w:val="left"/>
              <w:rPr>
                <w:sz w:val="28"/>
                <w:szCs w:val="28"/>
                <w:lang w:val="kk-KZ"/>
              </w:rPr>
            </w:pPr>
          </w:p>
          <w:p w:rsidR="00CC1426" w:rsidRPr="00CD3E3B" w:rsidRDefault="00CC1426" w:rsidP="00CD3E3B">
            <w:pPr>
              <w:pStyle w:val="a6"/>
              <w:shd w:val="clear" w:color="auto" w:fill="auto"/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 w:rsidRPr="00CD3E3B">
              <w:rPr>
                <w:sz w:val="28"/>
                <w:szCs w:val="28"/>
              </w:rPr>
              <w:t>6</w:t>
            </w:r>
          </w:p>
          <w:p w:rsidR="00CC1426" w:rsidRDefault="00CC1426" w:rsidP="00CD3E3B">
            <w:pPr>
              <w:pStyle w:val="a6"/>
              <w:jc w:val="left"/>
              <w:rPr>
                <w:sz w:val="28"/>
                <w:szCs w:val="28"/>
              </w:rPr>
            </w:pPr>
            <w:r w:rsidRPr="00CD3E3B">
              <w:rPr>
                <w:sz w:val="28"/>
                <w:szCs w:val="28"/>
              </w:rPr>
              <w:t>3</w:t>
            </w:r>
          </w:p>
          <w:p w:rsidR="00CC1426" w:rsidRPr="00C3572F" w:rsidRDefault="00CC1426" w:rsidP="00C3572F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BE70FC">
            <w:r>
              <w:t>13.12-27.12</w:t>
            </w:r>
          </w:p>
          <w:p w:rsidR="00CC1426" w:rsidRDefault="00CC1426"/>
          <w:p w:rsidR="00CC1426" w:rsidRDefault="00CC1426"/>
          <w:p w:rsidR="00CC1426" w:rsidRDefault="00CC1426"/>
          <w:p w:rsidR="00CC1426" w:rsidRDefault="00CC1426"/>
          <w:p w:rsidR="00CC1426" w:rsidRPr="00C3572F" w:rsidRDefault="00CC1426" w:rsidP="00CC1426"/>
        </w:tc>
      </w:tr>
      <w:tr w:rsidR="00CC1426" w:rsidRPr="005F431B" w:rsidTr="0083713D">
        <w:trPr>
          <w:trHeight w:val="230"/>
        </w:trPr>
        <w:tc>
          <w:tcPr>
            <w:tcW w:w="102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 w:rsidP="0039435A">
            <w:pPr>
              <w:pStyle w:val="21"/>
              <w:shd w:val="clear" w:color="auto" w:fill="auto"/>
              <w:spacing w:line="240" w:lineRule="auto"/>
              <w:ind w:left="40"/>
              <w:jc w:val="left"/>
              <w:rPr>
                <w:rStyle w:val="220"/>
                <w:b/>
                <w:bCs/>
                <w:sz w:val="28"/>
                <w:szCs w:val="28"/>
              </w:rPr>
            </w:pPr>
            <w:r w:rsidRPr="005F431B">
              <w:rPr>
                <w:rStyle w:val="220"/>
                <w:b/>
                <w:bCs/>
                <w:sz w:val="28"/>
                <w:szCs w:val="28"/>
              </w:rPr>
              <w:t>II полугодие</w:t>
            </w:r>
          </w:p>
          <w:p w:rsidR="00BE70FC" w:rsidRPr="005F431B" w:rsidRDefault="00BE70FC" w:rsidP="0039435A">
            <w:pPr>
              <w:pStyle w:val="21"/>
              <w:shd w:val="clear" w:color="auto" w:fill="auto"/>
              <w:spacing w:line="240" w:lineRule="auto"/>
              <w:ind w:left="40"/>
              <w:jc w:val="left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C1426" w:rsidRPr="005F431B" w:rsidRDefault="00CC1426" w:rsidP="00CC1426">
            <w:pPr>
              <w:pStyle w:val="21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</w:p>
        </w:tc>
      </w:tr>
      <w:tr w:rsidR="00CC1426" w:rsidRPr="005F431B" w:rsidTr="0083713D">
        <w:trPr>
          <w:trHeight w:val="2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39435A">
            <w:pPr>
              <w:pStyle w:val="21"/>
              <w:shd w:val="clear" w:color="auto" w:fill="auto"/>
              <w:spacing w:line="240" w:lineRule="auto"/>
              <w:ind w:left="140"/>
              <w:jc w:val="left"/>
              <w:rPr>
                <w:sz w:val="28"/>
                <w:szCs w:val="28"/>
              </w:rPr>
            </w:pPr>
            <w:r w:rsidRPr="005F431B">
              <w:rPr>
                <w:rStyle w:val="220"/>
                <w:b/>
                <w:bCs/>
                <w:sz w:val="28"/>
                <w:szCs w:val="28"/>
              </w:rPr>
              <w:t>VIII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 w:rsidP="00351ED7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rStyle w:val="220"/>
                <w:b/>
                <w:bCs/>
                <w:sz w:val="28"/>
                <w:szCs w:val="28"/>
                <w:lang w:val="kk-KZ"/>
              </w:rPr>
            </w:pPr>
            <w:r w:rsidRPr="005F431B">
              <w:rPr>
                <w:rStyle w:val="220"/>
                <w:b/>
                <w:bCs/>
                <w:sz w:val="28"/>
                <w:szCs w:val="28"/>
              </w:rPr>
              <w:t xml:space="preserve">Живопись </w:t>
            </w:r>
            <w:proofErr w:type="spellStart"/>
            <w:r w:rsidRPr="005F431B">
              <w:rPr>
                <w:rStyle w:val="220"/>
                <w:b/>
                <w:bCs/>
                <w:sz w:val="28"/>
                <w:szCs w:val="28"/>
              </w:rPr>
              <w:t>акварельюв</w:t>
            </w:r>
            <w:proofErr w:type="spellEnd"/>
            <w:r w:rsidRPr="005F431B">
              <w:rPr>
                <w:rStyle w:val="220"/>
                <w:b/>
                <w:bCs/>
                <w:sz w:val="28"/>
                <w:szCs w:val="28"/>
              </w:rPr>
              <w:t xml:space="preserve"> различных</w:t>
            </w:r>
            <w:r>
              <w:rPr>
                <w:rStyle w:val="220"/>
                <w:b/>
                <w:bCs/>
                <w:sz w:val="28"/>
                <w:szCs w:val="28"/>
                <w:lang w:val="kk-KZ"/>
              </w:rPr>
              <w:t xml:space="preserve"> техниках – 10 часов </w:t>
            </w:r>
          </w:p>
          <w:p w:rsidR="00CC1426" w:rsidRDefault="00CC1426" w:rsidP="00351ED7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rStyle w:val="220"/>
                <w:b/>
                <w:bCs/>
                <w:sz w:val="28"/>
                <w:szCs w:val="28"/>
                <w:lang w:val="kk-KZ"/>
              </w:rPr>
            </w:pPr>
            <w:r w:rsidRPr="00F3556B">
              <w:rPr>
                <w:rStyle w:val="220"/>
                <w:bCs/>
                <w:sz w:val="28"/>
                <w:szCs w:val="28"/>
                <w:lang w:val="kk-KZ"/>
              </w:rPr>
              <w:t>1. Техника «пуантализм»</w:t>
            </w:r>
            <w:r>
              <w:rPr>
                <w:rStyle w:val="220"/>
                <w:b/>
                <w:bCs/>
                <w:sz w:val="28"/>
                <w:szCs w:val="28"/>
                <w:lang w:val="kk-KZ"/>
              </w:rPr>
              <w:t xml:space="preserve"> - 4 часов</w:t>
            </w:r>
          </w:p>
          <w:p w:rsidR="00CC1426" w:rsidRPr="00F3556B" w:rsidRDefault="00CC1426" w:rsidP="00351ED7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rStyle w:val="220"/>
                <w:bCs/>
                <w:sz w:val="28"/>
                <w:szCs w:val="28"/>
                <w:lang w:val="kk-KZ"/>
              </w:rPr>
            </w:pPr>
            <w:r w:rsidRPr="00F3556B">
              <w:rPr>
                <w:rStyle w:val="220"/>
                <w:bCs/>
                <w:sz w:val="28"/>
                <w:szCs w:val="28"/>
                <w:lang w:val="kk-KZ"/>
              </w:rPr>
              <w:t xml:space="preserve">Визуальное смешивание цветов. Принцип получения составных цветов без механического смешивания красок на палитре. </w:t>
            </w:r>
          </w:p>
          <w:p w:rsidR="00CC1426" w:rsidRPr="00351ED7" w:rsidRDefault="00CC1426" w:rsidP="00351ED7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sz w:val="28"/>
                <w:szCs w:val="28"/>
                <w:lang w:val="kk-KZ"/>
              </w:rPr>
            </w:pPr>
            <w:r w:rsidRPr="00F3556B">
              <w:rPr>
                <w:b w:val="0"/>
                <w:sz w:val="28"/>
                <w:szCs w:val="28"/>
                <w:lang w:val="kk-KZ"/>
              </w:rPr>
              <w:t xml:space="preserve">2. Приемы работы </w:t>
            </w:r>
            <w:r w:rsidRPr="00F3556B">
              <w:rPr>
                <w:b w:val="0"/>
                <w:sz w:val="28"/>
                <w:szCs w:val="28"/>
              </w:rPr>
              <w:t>акварельными красками в техниках «по сырому» и «</w:t>
            </w:r>
            <w:proofErr w:type="spellStart"/>
            <w:r w:rsidRPr="00F3556B">
              <w:rPr>
                <w:b w:val="0"/>
                <w:sz w:val="28"/>
                <w:szCs w:val="28"/>
              </w:rPr>
              <w:t>алла</w:t>
            </w:r>
            <w:proofErr w:type="spellEnd"/>
            <w:r w:rsidRPr="00F3556B">
              <w:rPr>
                <w:b w:val="0"/>
                <w:sz w:val="28"/>
                <w:szCs w:val="28"/>
              </w:rPr>
              <w:t>-прима» -</w:t>
            </w:r>
            <w:r w:rsidRPr="00F3556B">
              <w:rPr>
                <w:rStyle w:val="23"/>
                <w:bCs/>
                <w:sz w:val="28"/>
                <w:szCs w:val="28"/>
              </w:rPr>
              <w:t xml:space="preserve"> 6 часов.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Default="00CC1426" w:rsidP="00A91961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20"/>
                <w:b/>
                <w:bCs/>
                <w:sz w:val="28"/>
                <w:szCs w:val="28"/>
                <w:lang w:val="kk-KZ"/>
              </w:rPr>
            </w:pPr>
            <w:r w:rsidRPr="00A03859">
              <w:rPr>
                <w:rStyle w:val="250"/>
                <w:sz w:val="28"/>
                <w:szCs w:val="28"/>
              </w:rPr>
              <w:t>Задание 1.</w:t>
            </w:r>
            <w:r w:rsidRPr="005F431B">
              <w:rPr>
                <w:rStyle w:val="220"/>
                <w:b/>
                <w:bCs/>
                <w:sz w:val="28"/>
                <w:szCs w:val="28"/>
              </w:rPr>
              <w:t xml:space="preserve"> Длительный </w:t>
            </w:r>
            <w:proofErr w:type="spellStart"/>
            <w:r w:rsidRPr="005F431B">
              <w:rPr>
                <w:rStyle w:val="220"/>
                <w:b/>
                <w:bCs/>
                <w:sz w:val="28"/>
                <w:szCs w:val="28"/>
              </w:rPr>
              <w:t>этюднатюрморта</w:t>
            </w:r>
            <w:proofErr w:type="spellEnd"/>
            <w:r w:rsidRPr="005F431B">
              <w:rPr>
                <w:rStyle w:val="220"/>
                <w:b/>
                <w:bCs/>
                <w:sz w:val="28"/>
                <w:szCs w:val="28"/>
              </w:rPr>
              <w:t xml:space="preserve"> из 3-х предметов</w:t>
            </w:r>
            <w:r>
              <w:rPr>
                <w:rStyle w:val="220"/>
                <w:b/>
                <w:bCs/>
                <w:sz w:val="28"/>
                <w:szCs w:val="28"/>
                <w:lang w:val="kk-KZ"/>
              </w:rPr>
              <w:t xml:space="preserve"> ясной окраски на фоне 2-3 драпировок в технике «пуантилизм».</w:t>
            </w:r>
          </w:p>
          <w:p w:rsidR="00CC1426" w:rsidRDefault="00CC1426" w:rsidP="00A91961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20"/>
                <w:bCs/>
                <w:sz w:val="28"/>
                <w:szCs w:val="28"/>
                <w:lang w:val="kk-KZ"/>
              </w:rPr>
            </w:pPr>
            <w:r w:rsidRPr="00A069B0">
              <w:rPr>
                <w:rStyle w:val="220"/>
                <w:bCs/>
                <w:sz w:val="28"/>
                <w:szCs w:val="28"/>
                <w:lang w:val="kk-KZ"/>
              </w:rPr>
              <w:t>1.</w:t>
            </w:r>
            <w:r>
              <w:rPr>
                <w:rStyle w:val="220"/>
                <w:bCs/>
                <w:sz w:val="28"/>
                <w:szCs w:val="28"/>
                <w:lang w:val="kk-KZ"/>
              </w:rPr>
              <w:t xml:space="preserve"> Компановка и построение.</w:t>
            </w:r>
          </w:p>
          <w:p w:rsidR="00CC1426" w:rsidRDefault="00CC1426" w:rsidP="00A91961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20"/>
                <w:bCs/>
                <w:sz w:val="28"/>
                <w:szCs w:val="28"/>
                <w:lang w:val="kk-KZ"/>
              </w:rPr>
            </w:pPr>
            <w:r>
              <w:rPr>
                <w:rStyle w:val="220"/>
                <w:bCs/>
                <w:sz w:val="28"/>
                <w:szCs w:val="28"/>
                <w:lang w:val="kk-KZ"/>
              </w:rPr>
              <w:t>2. Поиск основных и цветовых отношений. Моделировка объема предметов через разлиную плотность наложения мазков-точек.</w:t>
            </w:r>
          </w:p>
          <w:p w:rsidR="00CC1426" w:rsidRDefault="00CC1426" w:rsidP="00A91961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20"/>
                <w:bCs/>
                <w:sz w:val="28"/>
                <w:szCs w:val="28"/>
                <w:lang w:val="kk-KZ"/>
              </w:rPr>
            </w:pPr>
            <w:r>
              <w:rPr>
                <w:rStyle w:val="220"/>
                <w:bCs/>
                <w:sz w:val="28"/>
                <w:szCs w:val="28"/>
                <w:lang w:val="kk-KZ"/>
              </w:rPr>
              <w:t>3. Передача взаимовлияния цветов через рефлексы. Завершение работы.</w:t>
            </w:r>
          </w:p>
          <w:p w:rsidR="00CC1426" w:rsidRPr="005F431B" w:rsidRDefault="00CC1426" w:rsidP="00A91961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>
              <w:rPr>
                <w:rStyle w:val="220"/>
                <w:bCs/>
                <w:sz w:val="28"/>
                <w:szCs w:val="28"/>
                <w:lang w:val="kk-KZ"/>
              </w:rPr>
              <w:t xml:space="preserve">Задание 2. </w:t>
            </w:r>
            <w:r>
              <w:rPr>
                <w:rStyle w:val="220"/>
                <w:b/>
                <w:bCs/>
                <w:sz w:val="28"/>
                <w:szCs w:val="28"/>
                <w:lang w:val="kk-KZ"/>
              </w:rPr>
              <w:t xml:space="preserve">Два краткосрочных этюда </w:t>
            </w:r>
            <w:r w:rsidRPr="005F431B">
              <w:rPr>
                <w:rStyle w:val="219"/>
                <w:b/>
                <w:bCs/>
                <w:sz w:val="28"/>
                <w:szCs w:val="28"/>
              </w:rPr>
              <w:t>натюрморта из 2-3 предметов в различных техниках.</w:t>
            </w:r>
          </w:p>
          <w:p w:rsidR="00CC1426" w:rsidRPr="00F3556B" w:rsidRDefault="00CC1426" w:rsidP="00F3556B">
            <w:pPr>
              <w:pStyle w:val="a6"/>
              <w:numPr>
                <w:ilvl w:val="0"/>
                <w:numId w:val="44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0" w:firstLine="0"/>
              <w:jc w:val="left"/>
              <w:rPr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Этюд в технике «по сырому».</w:t>
            </w:r>
          </w:p>
          <w:p w:rsidR="00CC1426" w:rsidRPr="005F431B" w:rsidRDefault="00CC1426" w:rsidP="00F3556B">
            <w:pPr>
              <w:pStyle w:val="a6"/>
              <w:numPr>
                <w:ilvl w:val="0"/>
                <w:numId w:val="44"/>
              </w:numPr>
              <w:tabs>
                <w:tab w:val="left" w:pos="317"/>
              </w:tabs>
              <w:ind w:left="0" w:firstLine="0"/>
              <w:jc w:val="left"/>
              <w:rPr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Этюд в технике «</w:t>
            </w:r>
            <w:proofErr w:type="spellStart"/>
            <w:r w:rsidRPr="00F3556B">
              <w:rPr>
                <w:bCs/>
                <w:sz w:val="28"/>
                <w:szCs w:val="28"/>
              </w:rPr>
              <w:t>алла</w:t>
            </w:r>
            <w:proofErr w:type="spellEnd"/>
            <w:r w:rsidRPr="00F3556B">
              <w:rPr>
                <w:bCs/>
                <w:sz w:val="28"/>
                <w:szCs w:val="28"/>
              </w:rPr>
              <w:t>- прима».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BE70FC" w:rsidRDefault="00BE70FC" w:rsidP="0039435A">
            <w:pPr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  <w:p w:rsidR="00CC1426" w:rsidRDefault="00CC1426" w:rsidP="003E0090">
            <w:pPr>
              <w:rPr>
                <w:sz w:val="28"/>
                <w:szCs w:val="28"/>
              </w:rPr>
            </w:pPr>
          </w:p>
          <w:p w:rsidR="00CC1426" w:rsidRPr="003E0090" w:rsidRDefault="00CC1426" w:rsidP="003E0090">
            <w:pPr>
              <w:rPr>
                <w:sz w:val="28"/>
                <w:szCs w:val="28"/>
              </w:rPr>
            </w:pPr>
          </w:p>
          <w:p w:rsidR="00CC1426" w:rsidRPr="003E0090" w:rsidRDefault="00CC1426" w:rsidP="003E0090">
            <w:pPr>
              <w:rPr>
                <w:sz w:val="28"/>
                <w:szCs w:val="28"/>
              </w:rPr>
            </w:pPr>
          </w:p>
          <w:p w:rsidR="00CC1426" w:rsidRPr="003E0090" w:rsidRDefault="00CC1426" w:rsidP="003E0090">
            <w:pPr>
              <w:rPr>
                <w:sz w:val="28"/>
                <w:szCs w:val="28"/>
              </w:rPr>
            </w:pPr>
          </w:p>
          <w:p w:rsidR="00CC1426" w:rsidRPr="003E0090" w:rsidRDefault="00CC1426" w:rsidP="003E0090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BE70FC" w:rsidRDefault="00BE70FC">
            <w:r>
              <w:t>10.-01-07.02</w:t>
            </w:r>
          </w:p>
          <w:p w:rsidR="00CC1426" w:rsidRDefault="00CC1426">
            <w:pPr>
              <w:rPr>
                <w:sz w:val="28"/>
                <w:szCs w:val="28"/>
              </w:rPr>
            </w:pPr>
          </w:p>
          <w:p w:rsidR="00CC1426" w:rsidRDefault="00CC1426">
            <w:pPr>
              <w:rPr>
                <w:sz w:val="28"/>
                <w:szCs w:val="28"/>
              </w:rPr>
            </w:pPr>
          </w:p>
          <w:p w:rsidR="00CC1426" w:rsidRDefault="00CC1426">
            <w:pPr>
              <w:rPr>
                <w:sz w:val="28"/>
                <w:szCs w:val="28"/>
              </w:rPr>
            </w:pPr>
          </w:p>
          <w:p w:rsidR="00CC1426" w:rsidRDefault="00CC1426">
            <w:pPr>
              <w:rPr>
                <w:sz w:val="28"/>
                <w:szCs w:val="28"/>
              </w:rPr>
            </w:pPr>
          </w:p>
          <w:p w:rsidR="00CC1426" w:rsidRDefault="00CC1426">
            <w:pPr>
              <w:rPr>
                <w:sz w:val="28"/>
                <w:szCs w:val="28"/>
              </w:rPr>
            </w:pPr>
          </w:p>
          <w:p w:rsidR="00CC1426" w:rsidRPr="003E0090" w:rsidRDefault="00CC1426" w:rsidP="00CC1426">
            <w:pPr>
              <w:rPr>
                <w:sz w:val="28"/>
                <w:szCs w:val="28"/>
              </w:rPr>
            </w:pPr>
          </w:p>
        </w:tc>
      </w:tr>
      <w:tr w:rsidR="00CC1426" w:rsidRPr="005F431B" w:rsidTr="0083713D">
        <w:trPr>
          <w:trHeight w:val="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A91961" w:rsidRDefault="00CC1426" w:rsidP="00A91961">
            <w:pPr>
              <w:rPr>
                <w:color w:val="auto"/>
                <w:sz w:val="28"/>
                <w:szCs w:val="28"/>
              </w:rPr>
            </w:pPr>
            <w:r w:rsidRPr="00A91961">
              <w:rPr>
                <w:color w:val="auto"/>
                <w:sz w:val="28"/>
                <w:szCs w:val="28"/>
              </w:rPr>
              <w:t>IX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A91961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sz w:val="28"/>
                <w:szCs w:val="28"/>
              </w:rPr>
            </w:pPr>
            <w:r w:rsidRPr="005F431B">
              <w:rPr>
                <w:rStyle w:val="219"/>
                <w:b/>
                <w:bCs/>
                <w:sz w:val="28"/>
                <w:szCs w:val="28"/>
              </w:rPr>
              <w:t>Теплый колорит в живописи и «греческая палитра» - 9 часов</w:t>
            </w:r>
          </w:p>
          <w:p w:rsidR="00CC1426" w:rsidRPr="00F3556B" w:rsidRDefault="00CC1426" w:rsidP="00A91961">
            <w:pPr>
              <w:pStyle w:val="a6"/>
              <w:numPr>
                <w:ilvl w:val="0"/>
                <w:numId w:val="11"/>
              </w:numPr>
              <w:shd w:val="clear" w:color="auto" w:fill="auto"/>
              <w:tabs>
                <w:tab w:val="left" w:pos="322"/>
              </w:tabs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 xml:space="preserve">Колористическое богатство теплой </w:t>
            </w:r>
            <w:r w:rsidRPr="00F3556B">
              <w:rPr>
                <w:bCs/>
                <w:sz w:val="28"/>
                <w:szCs w:val="28"/>
              </w:rPr>
              <w:lastRenderedPageBreak/>
              <w:t>гаммы при использовании только 3-х цветов: чёрного, жёлтого и красного.</w:t>
            </w:r>
          </w:p>
          <w:p w:rsidR="00CC1426" w:rsidRPr="00A91961" w:rsidRDefault="00CC1426" w:rsidP="00A91961">
            <w:pPr>
              <w:pStyle w:val="a6"/>
              <w:numPr>
                <w:ilvl w:val="0"/>
                <w:numId w:val="11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b/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Пропорциональное соотношение заданных красок в получении сложного оттенка.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26" w:rsidRPr="005F431B" w:rsidRDefault="00CC1426" w:rsidP="00A91961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19"/>
                <w:b/>
                <w:bCs/>
                <w:sz w:val="28"/>
                <w:szCs w:val="28"/>
              </w:rPr>
              <w:lastRenderedPageBreak/>
              <w:t xml:space="preserve">Этюд натюрморта из 3-х предметов в теплой цветовой гамме методом </w:t>
            </w:r>
            <w:r w:rsidRPr="005F431B">
              <w:rPr>
                <w:rStyle w:val="219"/>
                <w:b/>
                <w:bCs/>
                <w:sz w:val="28"/>
                <w:szCs w:val="28"/>
              </w:rPr>
              <w:lastRenderedPageBreak/>
              <w:t>«греческая палитра»</w:t>
            </w:r>
          </w:p>
          <w:p w:rsidR="00CC1426" w:rsidRPr="00F3556B" w:rsidRDefault="00CC1426" w:rsidP="00A91961">
            <w:pPr>
              <w:pStyle w:val="a6"/>
              <w:numPr>
                <w:ilvl w:val="0"/>
                <w:numId w:val="12"/>
              </w:numPr>
              <w:shd w:val="clear" w:color="auto" w:fill="auto"/>
              <w:tabs>
                <w:tab w:val="left" w:pos="0"/>
              </w:tabs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Конструктивное построение натюрморта.</w:t>
            </w:r>
          </w:p>
          <w:p w:rsidR="00CC1426" w:rsidRPr="00A91961" w:rsidRDefault="00CC1426" w:rsidP="00A91961">
            <w:pPr>
              <w:pStyle w:val="a6"/>
              <w:numPr>
                <w:ilvl w:val="0"/>
                <w:numId w:val="12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b/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Выполнение работы в цвете с учетом колорита постановки.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C1426" w:rsidRPr="00BE70FC" w:rsidRDefault="00BE70FC" w:rsidP="00A91961">
            <w:pPr>
              <w:rPr>
                <w:color w:val="auto"/>
                <w:lang w:val="kk-KZ"/>
              </w:rPr>
            </w:pPr>
            <w:r>
              <w:rPr>
                <w:color w:val="auto"/>
              </w:rPr>
              <w:lastRenderedPageBreak/>
              <w:t>9</w:t>
            </w:r>
          </w:p>
          <w:p w:rsidR="00CC1426" w:rsidRDefault="00CC1426" w:rsidP="00A91961">
            <w:pPr>
              <w:rPr>
                <w:color w:val="auto"/>
                <w:sz w:val="28"/>
                <w:szCs w:val="28"/>
                <w:lang w:val="kk-KZ"/>
              </w:rPr>
            </w:pPr>
          </w:p>
          <w:p w:rsidR="00CC1426" w:rsidRPr="00BE70FC" w:rsidRDefault="00BE70FC" w:rsidP="003E0090">
            <w:pPr>
              <w:rPr>
                <w:color w:val="auto"/>
              </w:rPr>
            </w:pPr>
            <w:r>
              <w:rPr>
                <w:color w:val="auto"/>
              </w:rPr>
              <w:lastRenderedPageBreak/>
              <w:t>9</w:t>
            </w:r>
          </w:p>
          <w:p w:rsidR="00CC1426" w:rsidRPr="003E0090" w:rsidRDefault="00CC1426" w:rsidP="003E0090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C1426" w:rsidRPr="00BE70FC" w:rsidRDefault="00BE70FC">
            <w:r>
              <w:lastRenderedPageBreak/>
              <w:t>14.02-14.03</w:t>
            </w:r>
          </w:p>
          <w:p w:rsidR="00CC1426" w:rsidRPr="00BE70FC" w:rsidRDefault="0083713D">
            <w:r>
              <w:lastRenderedPageBreak/>
              <w:t>14.0318.04</w:t>
            </w:r>
          </w:p>
          <w:p w:rsidR="00CC1426" w:rsidRDefault="00CC1426">
            <w:pPr>
              <w:rPr>
                <w:sz w:val="28"/>
                <w:szCs w:val="28"/>
              </w:rPr>
            </w:pPr>
          </w:p>
          <w:p w:rsidR="00CC1426" w:rsidRPr="003E0090" w:rsidRDefault="00CC1426" w:rsidP="003E0090">
            <w:pPr>
              <w:rPr>
                <w:sz w:val="28"/>
                <w:szCs w:val="28"/>
              </w:rPr>
            </w:pPr>
          </w:p>
        </w:tc>
      </w:tr>
      <w:tr w:rsidR="0083713D" w:rsidRPr="005F431B" w:rsidTr="0083713D">
        <w:trPr>
          <w:trHeight w:val="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13D" w:rsidRPr="00A91961" w:rsidRDefault="0083713D" w:rsidP="00A91961">
            <w:pPr>
              <w:rPr>
                <w:color w:val="auto"/>
                <w:sz w:val="28"/>
                <w:szCs w:val="28"/>
              </w:rPr>
            </w:pPr>
            <w:r w:rsidRPr="00A91961">
              <w:rPr>
                <w:color w:val="auto"/>
                <w:sz w:val="28"/>
                <w:szCs w:val="28"/>
              </w:rPr>
              <w:lastRenderedPageBreak/>
              <w:t>X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13D" w:rsidRPr="00A91961" w:rsidRDefault="0083713D" w:rsidP="00A91961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sz w:val="28"/>
                <w:szCs w:val="28"/>
              </w:rPr>
            </w:pPr>
            <w:r w:rsidRPr="00A91961">
              <w:rPr>
                <w:rStyle w:val="219"/>
                <w:b/>
                <w:bCs/>
                <w:sz w:val="28"/>
                <w:szCs w:val="28"/>
              </w:rPr>
              <w:t>Цветовой</w:t>
            </w:r>
            <w:r>
              <w:rPr>
                <w:rStyle w:val="219"/>
                <w:b/>
                <w:bCs/>
                <w:sz w:val="28"/>
                <w:szCs w:val="28"/>
              </w:rPr>
              <w:t xml:space="preserve"> контраст в живописи гуашью - 4</w:t>
            </w:r>
            <w:r w:rsidRPr="00A91961">
              <w:rPr>
                <w:rStyle w:val="219"/>
                <w:b/>
                <w:bCs/>
                <w:sz w:val="28"/>
                <w:szCs w:val="28"/>
              </w:rPr>
              <w:t>часов</w:t>
            </w:r>
          </w:p>
          <w:p w:rsidR="0083713D" w:rsidRPr="00F3556B" w:rsidRDefault="0083713D" w:rsidP="00A91961">
            <w:pPr>
              <w:pStyle w:val="21"/>
              <w:spacing w:line="240" w:lineRule="auto"/>
              <w:ind w:left="160"/>
              <w:jc w:val="left"/>
              <w:rPr>
                <w:b w:val="0"/>
                <w:sz w:val="28"/>
                <w:szCs w:val="28"/>
              </w:rPr>
            </w:pPr>
            <w:r w:rsidRPr="00F3556B">
              <w:rPr>
                <w:b w:val="0"/>
                <w:sz w:val="28"/>
                <w:szCs w:val="28"/>
              </w:rPr>
              <w:t>Контрастный колорит. Особенности взаимовлияния контрастных цветов.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13D" w:rsidRPr="005F431B" w:rsidRDefault="0083713D" w:rsidP="00A91961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19"/>
                <w:b/>
                <w:bCs/>
                <w:sz w:val="28"/>
                <w:szCs w:val="28"/>
              </w:rPr>
              <w:t>Этюд натюрморта из нескольких предметов умеренного цветового контраста.</w:t>
            </w:r>
          </w:p>
          <w:p w:rsidR="0083713D" w:rsidRPr="00F3556B" w:rsidRDefault="0083713D" w:rsidP="00A91961">
            <w:pPr>
              <w:pStyle w:val="a6"/>
              <w:numPr>
                <w:ilvl w:val="0"/>
                <w:numId w:val="13"/>
              </w:numPr>
              <w:shd w:val="clear" w:color="auto" w:fill="auto"/>
              <w:tabs>
                <w:tab w:val="left" w:pos="288"/>
              </w:tabs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Построение натюрморта.</w:t>
            </w:r>
          </w:p>
          <w:p w:rsidR="0083713D" w:rsidRPr="00A91961" w:rsidRDefault="0083713D" w:rsidP="00A91961">
            <w:pPr>
              <w:pStyle w:val="a6"/>
              <w:numPr>
                <w:ilvl w:val="0"/>
                <w:numId w:val="13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b/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Выполнение работы, с учетом взаимовлияния цветов.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13D" w:rsidRDefault="0083713D" w:rsidP="00A91961">
            <w:pPr>
              <w:rPr>
                <w:color w:val="auto"/>
                <w:sz w:val="28"/>
                <w:szCs w:val="28"/>
                <w:lang w:val="kk-KZ"/>
              </w:rPr>
            </w:pPr>
          </w:p>
          <w:p w:rsidR="0083713D" w:rsidRPr="0083713D" w:rsidRDefault="0083713D" w:rsidP="00A91961">
            <w:pPr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  <w:p w:rsidR="0083713D" w:rsidRDefault="0083713D" w:rsidP="003E0090">
            <w:pPr>
              <w:rPr>
                <w:sz w:val="28"/>
                <w:szCs w:val="28"/>
              </w:rPr>
            </w:pPr>
          </w:p>
          <w:p w:rsidR="0083713D" w:rsidRPr="003E0090" w:rsidRDefault="0083713D" w:rsidP="003E0090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13D" w:rsidRPr="0083713D" w:rsidRDefault="0083713D">
            <w:r>
              <w:t>18.04-02.05</w:t>
            </w:r>
          </w:p>
          <w:p w:rsidR="0083713D" w:rsidRDefault="0083713D">
            <w:pPr>
              <w:rPr>
                <w:sz w:val="28"/>
                <w:szCs w:val="28"/>
              </w:rPr>
            </w:pPr>
          </w:p>
          <w:p w:rsidR="0083713D" w:rsidRDefault="0083713D">
            <w:pPr>
              <w:rPr>
                <w:sz w:val="28"/>
                <w:szCs w:val="28"/>
              </w:rPr>
            </w:pPr>
          </w:p>
          <w:p w:rsidR="0083713D" w:rsidRDefault="0083713D">
            <w:pPr>
              <w:rPr>
                <w:sz w:val="28"/>
                <w:szCs w:val="28"/>
              </w:rPr>
            </w:pPr>
          </w:p>
          <w:p w:rsidR="0083713D" w:rsidRPr="003E0090" w:rsidRDefault="0083713D" w:rsidP="0083713D">
            <w:pPr>
              <w:rPr>
                <w:sz w:val="28"/>
                <w:szCs w:val="28"/>
              </w:rPr>
            </w:pPr>
          </w:p>
        </w:tc>
      </w:tr>
      <w:tr w:rsidR="0083713D" w:rsidRPr="005F431B" w:rsidTr="0083713D">
        <w:trPr>
          <w:trHeight w:val="2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13D" w:rsidRPr="00A91961" w:rsidRDefault="0083713D" w:rsidP="00A91961">
            <w:pPr>
              <w:rPr>
                <w:color w:val="auto"/>
                <w:sz w:val="28"/>
                <w:szCs w:val="28"/>
              </w:rPr>
            </w:pPr>
            <w:r w:rsidRPr="00A91961">
              <w:rPr>
                <w:color w:val="auto"/>
                <w:sz w:val="28"/>
                <w:szCs w:val="28"/>
              </w:rPr>
              <w:t>XII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13D" w:rsidRPr="005F431B" w:rsidRDefault="0083713D" w:rsidP="00A91961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sz w:val="28"/>
                <w:szCs w:val="28"/>
              </w:rPr>
            </w:pPr>
            <w:r w:rsidRPr="005F431B">
              <w:rPr>
                <w:rStyle w:val="219"/>
                <w:b/>
                <w:bCs/>
                <w:sz w:val="28"/>
                <w:szCs w:val="28"/>
              </w:rPr>
              <w:t>Годовая</w:t>
            </w:r>
          </w:p>
          <w:p w:rsidR="0083713D" w:rsidRPr="005F431B" w:rsidRDefault="0083713D" w:rsidP="00A91961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sz w:val="28"/>
                <w:szCs w:val="28"/>
              </w:rPr>
            </w:pPr>
            <w:proofErr w:type="gramStart"/>
            <w:r>
              <w:rPr>
                <w:rStyle w:val="219"/>
                <w:b/>
                <w:bCs/>
                <w:sz w:val="28"/>
                <w:szCs w:val="28"/>
              </w:rPr>
              <w:t>работа</w:t>
            </w:r>
            <w:proofErr w:type="gramEnd"/>
            <w:r>
              <w:rPr>
                <w:rStyle w:val="219"/>
                <w:b/>
                <w:bCs/>
                <w:sz w:val="28"/>
                <w:szCs w:val="28"/>
              </w:rPr>
              <w:t xml:space="preserve"> -6</w:t>
            </w:r>
            <w:r w:rsidRPr="005F431B">
              <w:rPr>
                <w:rStyle w:val="219"/>
                <w:b/>
                <w:bCs/>
                <w:sz w:val="28"/>
                <w:szCs w:val="28"/>
              </w:rPr>
              <w:t xml:space="preserve"> часов</w:t>
            </w:r>
          </w:p>
          <w:p w:rsidR="0083713D" w:rsidRPr="00F3556B" w:rsidRDefault="0083713D" w:rsidP="00A91961">
            <w:pPr>
              <w:pStyle w:val="a6"/>
              <w:numPr>
                <w:ilvl w:val="0"/>
                <w:numId w:val="14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Основные требования к экзаменационной работе.</w:t>
            </w:r>
          </w:p>
          <w:p w:rsidR="0083713D" w:rsidRPr="00A91961" w:rsidRDefault="0083713D" w:rsidP="00A91961">
            <w:pPr>
              <w:pStyle w:val="a6"/>
              <w:numPr>
                <w:ilvl w:val="0"/>
                <w:numId w:val="14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b/>
                <w:bCs/>
                <w:sz w:val="28"/>
                <w:szCs w:val="28"/>
              </w:rPr>
            </w:pPr>
            <w:proofErr w:type="spellStart"/>
            <w:r w:rsidRPr="00F3556B">
              <w:rPr>
                <w:bCs/>
                <w:sz w:val="28"/>
                <w:szCs w:val="28"/>
              </w:rPr>
              <w:t>Поэтапность</w:t>
            </w:r>
            <w:proofErr w:type="spellEnd"/>
            <w:r w:rsidRPr="00F3556B">
              <w:rPr>
                <w:bCs/>
                <w:sz w:val="28"/>
                <w:szCs w:val="28"/>
              </w:rPr>
              <w:t xml:space="preserve"> выполнения работы. Детализация и обобще</w:t>
            </w:r>
            <w:r w:rsidRPr="00F3556B">
              <w:rPr>
                <w:bCs/>
                <w:sz w:val="28"/>
                <w:szCs w:val="28"/>
              </w:rPr>
              <w:softHyphen/>
              <w:t>ние как средства пере</w:t>
            </w:r>
            <w:r w:rsidRPr="00F3556B">
              <w:rPr>
                <w:bCs/>
                <w:sz w:val="28"/>
                <w:szCs w:val="28"/>
              </w:rPr>
              <w:softHyphen/>
              <w:t>дачи завершенности.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13D" w:rsidRPr="005F431B" w:rsidRDefault="0083713D" w:rsidP="00A91961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19"/>
                <w:b/>
                <w:bCs/>
                <w:sz w:val="28"/>
                <w:szCs w:val="28"/>
              </w:rPr>
              <w:t>Длительный этюд натюрморта из 3-4х предметов быта умеренного цветового контраста</w:t>
            </w:r>
          </w:p>
          <w:p w:rsidR="0083713D" w:rsidRPr="00F3556B" w:rsidRDefault="0083713D" w:rsidP="00A91961">
            <w:pPr>
              <w:pStyle w:val="a6"/>
              <w:numPr>
                <w:ilvl w:val="0"/>
                <w:numId w:val="15"/>
              </w:numPr>
              <w:shd w:val="clear" w:color="auto" w:fill="auto"/>
              <w:tabs>
                <w:tab w:val="left" w:pos="288"/>
              </w:tabs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Компоновка и построение.</w:t>
            </w:r>
          </w:p>
          <w:p w:rsidR="0083713D" w:rsidRPr="00F3556B" w:rsidRDefault="0083713D" w:rsidP="00A91961">
            <w:pPr>
              <w:pStyle w:val="a6"/>
              <w:numPr>
                <w:ilvl w:val="0"/>
                <w:numId w:val="15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Моделировка объема цветом с учетом рефлексов.</w:t>
            </w:r>
          </w:p>
          <w:p w:rsidR="0083713D" w:rsidRPr="00A91961" w:rsidRDefault="0083713D" w:rsidP="00A91961">
            <w:pPr>
              <w:pStyle w:val="a6"/>
              <w:numPr>
                <w:ilvl w:val="0"/>
                <w:numId w:val="15"/>
              </w:numPr>
              <w:shd w:val="clear" w:color="auto" w:fill="auto"/>
              <w:tabs>
                <w:tab w:val="left" w:pos="307"/>
              </w:tabs>
              <w:spacing w:before="0" w:after="0" w:line="240" w:lineRule="auto"/>
              <w:ind w:left="120" w:firstLine="0"/>
              <w:jc w:val="left"/>
              <w:rPr>
                <w:b/>
                <w:bCs/>
                <w:sz w:val="28"/>
                <w:szCs w:val="28"/>
              </w:rPr>
            </w:pPr>
            <w:r w:rsidRPr="00F3556B">
              <w:rPr>
                <w:bCs/>
                <w:sz w:val="28"/>
                <w:szCs w:val="28"/>
              </w:rPr>
              <w:t>Передача колористического единства и завершенности.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13D" w:rsidRPr="0083713D" w:rsidRDefault="0083713D" w:rsidP="00A91961">
            <w:pPr>
              <w:rPr>
                <w:color w:val="auto"/>
                <w:lang w:val="kk-KZ"/>
              </w:rPr>
            </w:pPr>
            <w:r>
              <w:rPr>
                <w:color w:val="auto"/>
                <w:lang w:val="kk-KZ"/>
              </w:rPr>
              <w:t>6</w:t>
            </w:r>
          </w:p>
          <w:p w:rsidR="0083713D" w:rsidRDefault="0083713D" w:rsidP="00A91961">
            <w:pPr>
              <w:rPr>
                <w:color w:val="auto"/>
                <w:sz w:val="28"/>
                <w:szCs w:val="28"/>
                <w:lang w:val="kk-KZ"/>
              </w:rPr>
            </w:pPr>
          </w:p>
          <w:p w:rsidR="0083713D" w:rsidRPr="00A91961" w:rsidRDefault="0083713D" w:rsidP="00A91961">
            <w:pPr>
              <w:rPr>
                <w:color w:val="auto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713D" w:rsidRPr="0083713D" w:rsidRDefault="0083713D">
            <w:pPr>
              <w:rPr>
                <w:color w:val="auto"/>
              </w:rPr>
            </w:pPr>
            <w:r>
              <w:rPr>
                <w:color w:val="auto"/>
              </w:rPr>
              <w:t>02.05-23.05</w:t>
            </w:r>
          </w:p>
          <w:p w:rsidR="0083713D" w:rsidRDefault="0083713D">
            <w:pPr>
              <w:rPr>
                <w:color w:val="auto"/>
                <w:sz w:val="28"/>
                <w:szCs w:val="28"/>
              </w:rPr>
            </w:pPr>
          </w:p>
          <w:p w:rsidR="0083713D" w:rsidRDefault="0083713D">
            <w:pPr>
              <w:rPr>
                <w:color w:val="auto"/>
                <w:sz w:val="28"/>
                <w:szCs w:val="28"/>
              </w:rPr>
            </w:pPr>
          </w:p>
          <w:p w:rsidR="0083713D" w:rsidRDefault="0083713D">
            <w:pPr>
              <w:rPr>
                <w:color w:val="auto"/>
                <w:sz w:val="28"/>
                <w:szCs w:val="28"/>
              </w:rPr>
            </w:pPr>
          </w:p>
          <w:p w:rsidR="0083713D" w:rsidRPr="00A91961" w:rsidRDefault="0083713D" w:rsidP="0083713D">
            <w:pPr>
              <w:rPr>
                <w:color w:val="auto"/>
                <w:sz w:val="28"/>
                <w:szCs w:val="28"/>
              </w:rPr>
            </w:pPr>
          </w:p>
        </w:tc>
      </w:tr>
    </w:tbl>
    <w:p w:rsidR="00A50886" w:rsidRPr="0039435A" w:rsidRDefault="00A50886" w:rsidP="005F431B">
      <w:pPr>
        <w:pStyle w:val="21"/>
        <w:shd w:val="clear" w:color="auto" w:fill="auto"/>
        <w:spacing w:line="240" w:lineRule="auto"/>
        <w:ind w:left="20" w:right="3460"/>
        <w:jc w:val="both"/>
        <w:rPr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Pr="005F431B" w:rsidRDefault="00A50886" w:rsidP="005F431B">
      <w:pPr>
        <w:pStyle w:val="21"/>
        <w:shd w:val="clear" w:color="auto" w:fill="auto"/>
        <w:spacing w:after="217" w:line="240" w:lineRule="auto"/>
        <w:ind w:left="1020"/>
        <w:jc w:val="left"/>
        <w:rPr>
          <w:sz w:val="28"/>
          <w:szCs w:val="28"/>
        </w:rPr>
      </w:pPr>
      <w:r w:rsidRPr="005F431B">
        <w:rPr>
          <w:rStyle w:val="218"/>
          <w:b/>
          <w:bCs/>
          <w:sz w:val="28"/>
          <w:szCs w:val="28"/>
        </w:rPr>
        <w:lastRenderedPageBreak/>
        <w:t>IV. СОДЕРЖАНИЕ УЧЕБНОЙ ПРОГРАММЫ</w:t>
      </w:r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60"/>
        <w:rPr>
          <w:sz w:val="28"/>
          <w:szCs w:val="28"/>
        </w:rPr>
      </w:pPr>
      <w:bookmarkStart w:id="2" w:name="bookmark3"/>
      <w:r w:rsidRPr="005F431B">
        <w:rPr>
          <w:rStyle w:val="27"/>
          <w:b/>
          <w:bCs/>
          <w:sz w:val="28"/>
          <w:szCs w:val="28"/>
        </w:rPr>
        <w:t>I полугодие</w:t>
      </w:r>
      <w:bookmarkEnd w:id="2"/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60"/>
        <w:rPr>
          <w:sz w:val="28"/>
          <w:szCs w:val="28"/>
        </w:rPr>
      </w:pPr>
      <w:bookmarkStart w:id="3" w:name="bookmark4"/>
      <w:r w:rsidRPr="005F431B">
        <w:rPr>
          <w:rStyle w:val="27"/>
          <w:b/>
          <w:bCs/>
          <w:sz w:val="28"/>
          <w:szCs w:val="28"/>
        </w:rPr>
        <w:t>ТЕМА 1. Вводное занятие</w:t>
      </w:r>
      <w:bookmarkEnd w:id="3"/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firstLine="0"/>
        <w:rPr>
          <w:sz w:val="28"/>
          <w:szCs w:val="28"/>
        </w:rPr>
      </w:pPr>
      <w:r w:rsidRPr="005F431B">
        <w:rPr>
          <w:sz w:val="28"/>
          <w:szCs w:val="28"/>
        </w:rPr>
        <w:t xml:space="preserve">Знакомство с программой по живописи 1-го курса и необходимыми материалами. Основы </w:t>
      </w:r>
      <w:proofErr w:type="spellStart"/>
      <w:r w:rsidRPr="005F431B">
        <w:rPr>
          <w:sz w:val="28"/>
          <w:szCs w:val="28"/>
        </w:rPr>
        <w:t>цветоведения</w:t>
      </w:r>
      <w:proofErr w:type="spellEnd"/>
      <w:r w:rsidRPr="005F431B">
        <w:rPr>
          <w:sz w:val="28"/>
          <w:szCs w:val="28"/>
        </w:rPr>
        <w:t xml:space="preserve">. Хроматические и ахроматические цвета. Солнечный спектр и цветовой круг. Основные и составные цвета. Основные характеристики: теплые, холодные, дополнительные цвета. Смешивание красок. </w:t>
      </w:r>
      <w:r w:rsidRPr="00F3556B">
        <w:rPr>
          <w:b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составление цветового круга. Получение составных цветов путем смешивания основных. Составление гаммы тёплых и холодных оттенков. Упражнение на контраст дополнительных цветов.</w:t>
      </w:r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40" w:right="40" w:firstLine="0"/>
        <w:jc w:val="left"/>
        <w:rPr>
          <w:sz w:val="28"/>
          <w:szCs w:val="28"/>
          <w:lang w:val="kk-KZ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знакомство обучающихся с основными свойствами цвета. </w:t>
      </w:r>
    </w:p>
    <w:p w:rsidR="00A50886" w:rsidRDefault="00A50886" w:rsidP="00F3556B">
      <w:pPr>
        <w:pStyle w:val="a6"/>
        <w:shd w:val="clear" w:color="auto" w:fill="auto"/>
        <w:spacing w:before="0" w:after="0" w:line="240" w:lineRule="auto"/>
        <w:ind w:left="40" w:right="40" w:firstLine="0"/>
        <w:rPr>
          <w:sz w:val="28"/>
          <w:szCs w:val="28"/>
          <w:lang w:val="kk-KZ"/>
        </w:rPr>
      </w:pPr>
      <w:r w:rsidRPr="00F3556B">
        <w:rPr>
          <w:b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формирование навыков и умений в приемах </w:t>
      </w:r>
      <w:proofErr w:type="spellStart"/>
      <w:r w:rsidRPr="005F431B">
        <w:rPr>
          <w:sz w:val="28"/>
          <w:szCs w:val="28"/>
        </w:rPr>
        <w:t>смешиванияакварельных</w:t>
      </w:r>
      <w:proofErr w:type="spellEnd"/>
      <w:r w:rsidRPr="005F431B">
        <w:rPr>
          <w:sz w:val="28"/>
          <w:szCs w:val="28"/>
        </w:rPr>
        <w:t xml:space="preserve"> красок. </w:t>
      </w:r>
    </w:p>
    <w:p w:rsidR="00A50886" w:rsidRDefault="00A50886" w:rsidP="00F3556B">
      <w:pPr>
        <w:pStyle w:val="a6"/>
        <w:shd w:val="clear" w:color="auto" w:fill="auto"/>
        <w:spacing w:before="0" w:after="0" w:line="240" w:lineRule="auto"/>
        <w:ind w:left="40" w:right="40" w:firstLine="0"/>
        <w:rPr>
          <w:sz w:val="28"/>
          <w:szCs w:val="28"/>
          <w:lang w:val="kk-KZ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формат</w:t>
      </w:r>
      <w:r w:rsidRPr="005F431B">
        <w:rPr>
          <w:rStyle w:val="23"/>
          <w:sz w:val="28"/>
          <w:szCs w:val="28"/>
        </w:rPr>
        <w:t xml:space="preserve"> АЗ</w:t>
      </w:r>
      <w:r w:rsidRPr="005F431B">
        <w:rPr>
          <w:sz w:val="28"/>
          <w:szCs w:val="28"/>
        </w:rPr>
        <w:t xml:space="preserve"> - 1-2 шт., акварель. </w:t>
      </w:r>
    </w:p>
    <w:p w:rsidR="00A50886" w:rsidRPr="005F431B" w:rsidRDefault="00A50886" w:rsidP="00F3556B">
      <w:pPr>
        <w:pStyle w:val="a6"/>
        <w:shd w:val="clear" w:color="auto" w:fill="auto"/>
        <w:spacing w:before="0" w:after="0" w:line="240" w:lineRule="auto"/>
        <w:ind w:left="40" w:right="40" w:firstLine="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Количество работ: 4.</w:t>
      </w:r>
    </w:p>
    <w:p w:rsidR="00A50886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60"/>
        <w:rPr>
          <w:rStyle w:val="27"/>
          <w:b/>
          <w:bCs/>
          <w:sz w:val="28"/>
          <w:szCs w:val="28"/>
          <w:lang w:val="kk-KZ"/>
        </w:rPr>
      </w:pPr>
      <w:bookmarkStart w:id="4" w:name="bookmark5"/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60"/>
        <w:rPr>
          <w:sz w:val="28"/>
          <w:szCs w:val="28"/>
        </w:rPr>
      </w:pPr>
      <w:r w:rsidRPr="005F431B">
        <w:rPr>
          <w:rStyle w:val="27"/>
          <w:b/>
          <w:bCs/>
          <w:sz w:val="28"/>
          <w:szCs w:val="28"/>
        </w:rPr>
        <w:t>ТЕМА 2. Основные приемы работы акварелью</w:t>
      </w:r>
      <w:bookmarkEnd w:id="4"/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560" w:right="40" w:firstLine="0"/>
        <w:jc w:val="left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Изображение плоских предметов, простых растительных форм. Технические приемы работы акварельными красками: заливка с вливанием цвета в цвет, лессировка - наложение прозрачных слоев акварели друг на друга, мазок различный по форме, величине и направлению. 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firstLine="0"/>
        <w:jc w:val="left"/>
        <w:rPr>
          <w:sz w:val="28"/>
          <w:szCs w:val="28"/>
        </w:rPr>
      </w:pPr>
      <w:r w:rsidRPr="00F3556B">
        <w:rPr>
          <w:b/>
          <w:sz w:val="28"/>
          <w:szCs w:val="28"/>
        </w:rPr>
        <w:t>Задание: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firstLine="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Задание 1. Этюд листьев деревьев различных пород (заливка, лессировка).</w:t>
      </w:r>
    </w:p>
    <w:p w:rsidR="00A50886" w:rsidRDefault="00A50886" w:rsidP="00F3556B">
      <w:pPr>
        <w:pStyle w:val="a6"/>
        <w:shd w:val="clear" w:color="auto" w:fill="auto"/>
        <w:spacing w:before="0" w:after="0" w:line="240" w:lineRule="auto"/>
        <w:ind w:left="40" w:right="40" w:firstLine="540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Задание 2.Этюд растений с мелкими деталями (мазок) - ветки с мелкими листьями или травянистого, зонтичного растения. 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40" w:right="40" w:firstLine="540"/>
        <w:jc w:val="left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овладение обучающимися основными техническими приемами работы акварелью.</w:t>
      </w:r>
    </w:p>
    <w:p w:rsidR="00A50886" w:rsidRDefault="00A50886" w:rsidP="00F3556B">
      <w:pPr>
        <w:pStyle w:val="a6"/>
        <w:shd w:val="clear" w:color="auto" w:fill="auto"/>
        <w:spacing w:before="0" w:line="240" w:lineRule="auto"/>
        <w:ind w:left="560" w:right="40" w:firstLine="0"/>
        <w:jc w:val="left"/>
        <w:rPr>
          <w:sz w:val="28"/>
          <w:szCs w:val="28"/>
          <w:lang w:val="kk-KZ"/>
        </w:rPr>
      </w:pPr>
      <w:r w:rsidRPr="00F3556B">
        <w:rPr>
          <w:b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формирование практических навыков работы акварелью для передачи пластических и цветовых особенностей листьев и растений. Передача богатства оттенков цвета. </w:t>
      </w:r>
    </w:p>
    <w:p w:rsidR="00A50886" w:rsidRDefault="00A50886" w:rsidP="00F3556B">
      <w:pPr>
        <w:pStyle w:val="a6"/>
        <w:shd w:val="clear" w:color="auto" w:fill="auto"/>
        <w:spacing w:before="0" w:line="240" w:lineRule="auto"/>
        <w:ind w:left="560" w:right="40" w:firstLine="0"/>
        <w:jc w:val="left"/>
        <w:rPr>
          <w:sz w:val="28"/>
          <w:szCs w:val="28"/>
          <w:lang w:val="kk-KZ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формат</w:t>
      </w:r>
      <w:r w:rsidRPr="005F431B">
        <w:rPr>
          <w:rStyle w:val="23"/>
          <w:sz w:val="28"/>
          <w:szCs w:val="28"/>
        </w:rPr>
        <w:t xml:space="preserve"> А</w:t>
      </w:r>
      <w:r>
        <w:rPr>
          <w:rStyle w:val="23"/>
          <w:sz w:val="28"/>
          <w:szCs w:val="28"/>
          <w:lang w:val="kk-KZ"/>
        </w:rPr>
        <w:t>3</w:t>
      </w:r>
      <w:r w:rsidRPr="005F431B">
        <w:rPr>
          <w:rStyle w:val="23"/>
          <w:sz w:val="28"/>
          <w:szCs w:val="28"/>
        </w:rPr>
        <w:t>,</w:t>
      </w:r>
      <w:r w:rsidRPr="005F431B">
        <w:rPr>
          <w:sz w:val="28"/>
          <w:szCs w:val="28"/>
        </w:rPr>
        <w:t xml:space="preserve"> акварель. </w:t>
      </w:r>
    </w:p>
    <w:p w:rsidR="00A50886" w:rsidRPr="005F431B" w:rsidRDefault="00A50886" w:rsidP="00F3556B">
      <w:pPr>
        <w:pStyle w:val="a6"/>
        <w:shd w:val="clear" w:color="auto" w:fill="auto"/>
        <w:spacing w:before="0" w:line="240" w:lineRule="auto"/>
        <w:ind w:left="560" w:right="40" w:firstLine="0"/>
        <w:jc w:val="left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Количество работ:</w:t>
      </w:r>
      <w:r w:rsidRPr="005F431B">
        <w:rPr>
          <w:sz w:val="28"/>
          <w:szCs w:val="28"/>
        </w:rPr>
        <w:t xml:space="preserve"> 2-3.</w:t>
      </w:r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60"/>
        <w:rPr>
          <w:sz w:val="28"/>
          <w:szCs w:val="28"/>
        </w:rPr>
      </w:pPr>
      <w:bookmarkStart w:id="5" w:name="bookmark6"/>
      <w:r w:rsidRPr="005F431B">
        <w:rPr>
          <w:rStyle w:val="27"/>
          <w:b/>
          <w:bCs/>
          <w:sz w:val="28"/>
          <w:szCs w:val="28"/>
        </w:rPr>
        <w:t>ТЕМА 3. Тон и светотень в живописи</w:t>
      </w:r>
      <w:bookmarkEnd w:id="5"/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firstLine="0"/>
        <w:rPr>
          <w:sz w:val="28"/>
          <w:szCs w:val="28"/>
        </w:rPr>
      </w:pPr>
      <w:r w:rsidRPr="005F431B">
        <w:rPr>
          <w:sz w:val="28"/>
          <w:szCs w:val="28"/>
        </w:rPr>
        <w:t>Тоновые свойства цвета (светлота). Знакомство с техникой «гризайль». Последовательность ведения работы в данной технике - от темного к светлому. Работа тоновыми отношениями от общего к частному. Важность пропорциональных соотношений воды и краски в передаче тоновых отношений.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этюд натюрморта, контрастного по тону, из 2-х предметов быта в технике «гризайль»</w:t>
      </w:r>
      <w:r w:rsidRPr="005F431B">
        <w:rPr>
          <w:rStyle w:val="9"/>
          <w:sz w:val="28"/>
          <w:szCs w:val="28"/>
        </w:rPr>
        <w:t xml:space="preserve"> (Приложение 1).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развитие у обучающихся чувства тона, т. е. восприятия светлотной характеристики цвета.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формирование у обучающихся практических навыков в передаче тонового диапазона постановки в градациях светотени. Формирование умений последовательно вести работу над натюрмортом.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чёрная или коричневая акварель, планшет 35*45 см, бумага.</w:t>
      </w:r>
    </w:p>
    <w:p w:rsidR="00A50886" w:rsidRPr="005F431B" w:rsidRDefault="00A50886" w:rsidP="005F431B">
      <w:pPr>
        <w:pStyle w:val="21"/>
        <w:shd w:val="clear" w:color="auto" w:fill="auto"/>
        <w:spacing w:after="184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7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7"/>
          <w:b/>
          <w:bCs/>
          <w:sz w:val="28"/>
          <w:szCs w:val="28"/>
        </w:rPr>
        <w:lastRenderedPageBreak/>
        <w:t>ТЕМА 4. Цвет и тон в передаче объема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firstLine="0"/>
        <w:rPr>
          <w:sz w:val="28"/>
          <w:szCs w:val="28"/>
        </w:rPr>
      </w:pPr>
      <w:r w:rsidRPr="005F431B">
        <w:rPr>
          <w:sz w:val="28"/>
          <w:szCs w:val="28"/>
        </w:rPr>
        <w:t>Локальный цвет предмета и его изменения в световоздушной среде. Взаимовлияние цветов, понятие цветового рефлекса.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краткосрочный этюд натюрморта из 2-Зх предметов с ясными цветовыми отношениями на нейтральном фоне в технике «</w:t>
      </w:r>
      <w:proofErr w:type="spellStart"/>
      <w:r w:rsidRPr="005F431B">
        <w:rPr>
          <w:sz w:val="28"/>
          <w:szCs w:val="28"/>
        </w:rPr>
        <w:t>алла</w:t>
      </w:r>
      <w:proofErr w:type="spellEnd"/>
      <w:r w:rsidRPr="005F431B">
        <w:rPr>
          <w:sz w:val="28"/>
          <w:szCs w:val="28"/>
        </w:rPr>
        <w:t>- прима»</w:t>
      </w:r>
      <w:r w:rsidRPr="005F431B">
        <w:rPr>
          <w:rStyle w:val="9"/>
          <w:sz w:val="28"/>
          <w:szCs w:val="28"/>
        </w:rPr>
        <w:t xml:space="preserve"> (Приложение 2).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развитие цветоощущения и целостного восприятия колорита натюрморта. Понимание обучающимися зависимости </w:t>
      </w:r>
      <w:proofErr w:type="spellStart"/>
      <w:r w:rsidRPr="005F431B">
        <w:rPr>
          <w:sz w:val="28"/>
          <w:szCs w:val="28"/>
        </w:rPr>
        <w:t>цветотонального</w:t>
      </w:r>
      <w:proofErr w:type="spellEnd"/>
      <w:r w:rsidRPr="005F431B">
        <w:rPr>
          <w:sz w:val="28"/>
          <w:szCs w:val="28"/>
        </w:rPr>
        <w:t xml:space="preserve"> строя натуры от локального цвета предметов, их взаимовлияния и освещения.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формирование навыков «лепки» объемов цветом с учетом изменения цвета в градациях светотени. Развитие понимания источников возникновения цветовых рефлексов.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формат АЗ,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after="176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7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60"/>
        <w:jc w:val="both"/>
        <w:rPr>
          <w:sz w:val="28"/>
          <w:szCs w:val="28"/>
        </w:rPr>
      </w:pPr>
      <w:bookmarkStart w:id="6" w:name="bookmark7"/>
      <w:r w:rsidRPr="005F431B">
        <w:rPr>
          <w:rStyle w:val="270"/>
          <w:b/>
          <w:bCs/>
          <w:sz w:val="28"/>
          <w:szCs w:val="28"/>
        </w:rPr>
        <w:t>ТЕМА 5. Живопись гуашью. Понятие колорита</w:t>
      </w:r>
      <w:bookmarkEnd w:id="6"/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firstLine="0"/>
        <w:rPr>
          <w:sz w:val="28"/>
          <w:szCs w:val="28"/>
        </w:rPr>
      </w:pPr>
      <w:r w:rsidRPr="005F431B">
        <w:rPr>
          <w:sz w:val="28"/>
          <w:szCs w:val="28"/>
        </w:rPr>
        <w:t>Особенности работы гуашевыми красками (консистенция красок, непрозрачность, роль белил, последовательность ведения работы). Ограниченная цветовая гамма. Холодный колорит в живописи.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этюд натюрморта из 2-Зх предметов, сближенных по цвету, но разных по тону в холодном колорите</w:t>
      </w:r>
      <w:r w:rsidRPr="005F431B">
        <w:rPr>
          <w:rStyle w:val="9"/>
          <w:sz w:val="28"/>
          <w:szCs w:val="28"/>
        </w:rPr>
        <w:t xml:space="preserve"> (Приложение 3).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знакомство обучающихся с понятиями «колорит», «холодный колорит» и особенностями техники гуашевой живописи.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овладение навыками передачи богатства оттенков цвета в заданном колорите и смешивания гуаши на палитре с использованием белил, с учётом свойств гуашевых красок.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бумага, гуашь.</w:t>
      </w:r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60"/>
        <w:jc w:val="both"/>
        <w:rPr>
          <w:sz w:val="28"/>
          <w:szCs w:val="28"/>
        </w:rPr>
      </w:pPr>
      <w:bookmarkStart w:id="7" w:name="bookmark8"/>
      <w:r w:rsidRPr="005F431B">
        <w:rPr>
          <w:rStyle w:val="270"/>
          <w:b/>
          <w:bCs/>
          <w:sz w:val="28"/>
          <w:szCs w:val="28"/>
        </w:rPr>
        <w:t>Количество работ: 1.</w:t>
      </w:r>
      <w:bookmarkEnd w:id="7"/>
    </w:p>
    <w:p w:rsidR="00A50886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40" w:firstLine="0"/>
        <w:jc w:val="both"/>
        <w:rPr>
          <w:rStyle w:val="260"/>
          <w:b/>
          <w:bCs/>
          <w:sz w:val="28"/>
          <w:szCs w:val="28"/>
          <w:lang w:val="kk-KZ"/>
        </w:rPr>
      </w:pPr>
      <w:bookmarkStart w:id="8" w:name="bookmark9"/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40" w:firstLine="0"/>
        <w:jc w:val="both"/>
        <w:rPr>
          <w:sz w:val="28"/>
          <w:szCs w:val="28"/>
        </w:rPr>
      </w:pPr>
      <w:r w:rsidRPr="005F431B">
        <w:rPr>
          <w:rStyle w:val="260"/>
          <w:b/>
          <w:bCs/>
          <w:sz w:val="28"/>
          <w:szCs w:val="28"/>
        </w:rPr>
        <w:t>ТЕМА 6. Цвет и его насыщенность</w:t>
      </w:r>
      <w:bookmarkEnd w:id="8"/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Изменение силы цвета в зависимости от освещения. Предел насыщенности различных цветов, их взаимовлияние. Последовательность выполнения натюрморта из насыщенных по цвету предметов. Понятие обобщения. </w:t>
      </w:r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  <w:lang w:val="kk-KZ"/>
        </w:rPr>
      </w:pPr>
      <w:r w:rsidRPr="00F3556B">
        <w:rPr>
          <w:b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этюд натюрморта из 2-Зх предметов, разных по тону, насыщенных по цвету, исключая сочетания дополнительных цветов. </w:t>
      </w:r>
    </w:p>
    <w:p w:rsidR="00A50886" w:rsidRDefault="00A50886" w:rsidP="00F3556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  <w:lang w:val="kk-KZ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овладение обучающимися знаниями о насыщенности цвета </w:t>
      </w:r>
      <w:proofErr w:type="spellStart"/>
      <w:r w:rsidRPr="005F431B">
        <w:rPr>
          <w:sz w:val="28"/>
          <w:szCs w:val="28"/>
        </w:rPr>
        <w:t>изакономерностях</w:t>
      </w:r>
      <w:proofErr w:type="spellEnd"/>
      <w:r w:rsidRPr="005F431B">
        <w:rPr>
          <w:sz w:val="28"/>
          <w:szCs w:val="28"/>
        </w:rPr>
        <w:t xml:space="preserve"> её изменений в условиях световоздушной среды. </w:t>
      </w:r>
    </w:p>
    <w:p w:rsidR="00A50886" w:rsidRPr="005F431B" w:rsidRDefault="00A50886" w:rsidP="00F3556B">
      <w:pPr>
        <w:pStyle w:val="a6"/>
        <w:shd w:val="clear" w:color="auto" w:fill="auto"/>
        <w:spacing w:before="0" w:after="184" w:line="240" w:lineRule="auto"/>
        <w:ind w:left="40" w:right="20" w:firstLine="52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формирование у обучающихся практических навыков передачи цветовой гармонии насыщенных цветов, их изменений в зонах собственных и падающих теней. Материалы: планшет 35x45 см, бумага, акварель. Количество</w:t>
      </w:r>
      <w:r w:rsidRPr="005F431B">
        <w:rPr>
          <w:rStyle w:val="23"/>
          <w:sz w:val="28"/>
          <w:szCs w:val="28"/>
        </w:rPr>
        <w:t xml:space="preserve"> работ:</w:t>
      </w:r>
      <w:r w:rsidRPr="005F431B">
        <w:rPr>
          <w:sz w:val="28"/>
          <w:szCs w:val="28"/>
        </w:rPr>
        <w:t xml:space="preserve"> 1.</w:t>
      </w:r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40" w:firstLine="0"/>
        <w:jc w:val="both"/>
        <w:rPr>
          <w:sz w:val="28"/>
          <w:szCs w:val="28"/>
        </w:rPr>
      </w:pPr>
      <w:bookmarkStart w:id="9" w:name="bookmark10"/>
      <w:r w:rsidRPr="005F431B">
        <w:rPr>
          <w:rStyle w:val="260"/>
          <w:b/>
          <w:bCs/>
          <w:sz w:val="28"/>
          <w:szCs w:val="28"/>
        </w:rPr>
        <w:t>ТЕМА 7. Зачетная полугодовая работа</w:t>
      </w:r>
      <w:bookmarkEnd w:id="9"/>
    </w:p>
    <w:p w:rsidR="00A50886" w:rsidRDefault="00A50886" w:rsidP="002E14E0">
      <w:pPr>
        <w:pStyle w:val="a6"/>
        <w:shd w:val="clear" w:color="auto" w:fill="auto"/>
        <w:spacing w:before="0" w:after="0" w:line="240" w:lineRule="auto"/>
        <w:ind w:left="40" w:right="20" w:firstLine="520"/>
        <w:rPr>
          <w:rStyle w:val="9"/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Основные требования к итоговой работе. </w:t>
      </w:r>
      <w:proofErr w:type="spellStart"/>
      <w:r w:rsidRPr="005F431B">
        <w:rPr>
          <w:sz w:val="28"/>
          <w:szCs w:val="28"/>
        </w:rPr>
        <w:t>Поэтапность</w:t>
      </w:r>
      <w:proofErr w:type="spellEnd"/>
      <w:r w:rsidRPr="005F431B">
        <w:rPr>
          <w:sz w:val="28"/>
          <w:szCs w:val="28"/>
        </w:rPr>
        <w:t xml:space="preserve"> выполнения работы. Зависимость цветовых отношений от освещения. Взаимное влияние цвета предметов постановки. </w:t>
      </w:r>
      <w:r w:rsidRPr="00F3556B">
        <w:rPr>
          <w:b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натюрморта из 3-х предметов быта </w:t>
      </w:r>
      <w:proofErr w:type="spellStart"/>
      <w:r w:rsidRPr="005F431B">
        <w:rPr>
          <w:sz w:val="28"/>
          <w:szCs w:val="28"/>
        </w:rPr>
        <w:t>умеренногоцветового</w:t>
      </w:r>
      <w:proofErr w:type="spellEnd"/>
      <w:r w:rsidRPr="005F431B">
        <w:rPr>
          <w:sz w:val="28"/>
          <w:szCs w:val="28"/>
        </w:rPr>
        <w:t xml:space="preserve"> контраста, различного тона</w:t>
      </w:r>
      <w:r w:rsidRPr="005F431B">
        <w:rPr>
          <w:rStyle w:val="9"/>
          <w:sz w:val="28"/>
          <w:szCs w:val="28"/>
        </w:rPr>
        <w:t xml:space="preserve"> (Приложение 5). </w:t>
      </w:r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40" w:right="20" w:firstLine="520"/>
        <w:jc w:val="left"/>
        <w:rPr>
          <w:sz w:val="28"/>
          <w:szCs w:val="28"/>
          <w:lang w:val="kk-KZ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выявление уровня развития и накопления у обучающихся </w:t>
      </w:r>
      <w:proofErr w:type="spellStart"/>
      <w:r w:rsidRPr="005F431B">
        <w:rPr>
          <w:sz w:val="28"/>
          <w:szCs w:val="28"/>
        </w:rPr>
        <w:t>системызнаний</w:t>
      </w:r>
      <w:proofErr w:type="spellEnd"/>
      <w:r w:rsidRPr="005F431B">
        <w:rPr>
          <w:sz w:val="28"/>
          <w:szCs w:val="28"/>
        </w:rPr>
        <w:t xml:space="preserve"> и навыков последовательного выполнения работы.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40" w:right="20" w:firstLine="520"/>
        <w:jc w:val="left"/>
        <w:rPr>
          <w:sz w:val="28"/>
          <w:szCs w:val="28"/>
        </w:rPr>
      </w:pPr>
      <w:r w:rsidRPr="00F3556B">
        <w:rPr>
          <w:b/>
          <w:sz w:val="28"/>
          <w:szCs w:val="28"/>
        </w:rPr>
        <w:lastRenderedPageBreak/>
        <w:t xml:space="preserve">Задачи: </w:t>
      </w:r>
      <w:r w:rsidRPr="005F431B">
        <w:rPr>
          <w:sz w:val="28"/>
          <w:szCs w:val="28"/>
        </w:rPr>
        <w:t xml:space="preserve">формирование умения самостоятельно проводить анализ композиции и цветовой гаммы итоговой постановки. Стремление к достижению единства колорита методом обобщения. </w:t>
      </w:r>
      <w:r w:rsidRPr="002E14E0">
        <w:rPr>
          <w:b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бумага, акварель. Количество работ: 1.</w:t>
      </w:r>
    </w:p>
    <w:p w:rsidR="00A50886" w:rsidRPr="005F431B" w:rsidRDefault="00A50886" w:rsidP="005F431B">
      <w:pPr>
        <w:pStyle w:val="a6"/>
        <w:shd w:val="clear" w:color="auto" w:fill="auto"/>
        <w:spacing w:before="0" w:after="176" w:line="240" w:lineRule="auto"/>
        <w:ind w:left="40" w:right="20" w:firstLine="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Примечание:</w:t>
      </w:r>
      <w:r w:rsidRPr="005F431B">
        <w:rPr>
          <w:sz w:val="28"/>
          <w:szCs w:val="28"/>
        </w:rPr>
        <w:t xml:space="preserve"> не рекомендуется использовать в постановке </w:t>
      </w:r>
      <w:proofErr w:type="spellStart"/>
      <w:r w:rsidRPr="005F431B">
        <w:rPr>
          <w:sz w:val="28"/>
          <w:szCs w:val="28"/>
        </w:rPr>
        <w:t>ичаимодополнительные</w:t>
      </w:r>
      <w:proofErr w:type="spellEnd"/>
      <w:r w:rsidRPr="005F431B">
        <w:rPr>
          <w:sz w:val="28"/>
          <w:szCs w:val="28"/>
        </w:rPr>
        <w:t xml:space="preserve"> цвета.</w:t>
      </w:r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40" w:firstLine="0"/>
        <w:jc w:val="both"/>
        <w:rPr>
          <w:sz w:val="28"/>
          <w:szCs w:val="28"/>
        </w:rPr>
      </w:pPr>
      <w:bookmarkStart w:id="10" w:name="bookmark11"/>
      <w:r w:rsidRPr="005F431B">
        <w:rPr>
          <w:rStyle w:val="260"/>
          <w:b/>
          <w:bCs/>
          <w:sz w:val="28"/>
          <w:szCs w:val="28"/>
        </w:rPr>
        <w:t>II полугодие</w:t>
      </w:r>
      <w:bookmarkEnd w:id="10"/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40" w:firstLine="0"/>
        <w:jc w:val="both"/>
        <w:rPr>
          <w:sz w:val="28"/>
          <w:szCs w:val="28"/>
        </w:rPr>
      </w:pPr>
      <w:bookmarkStart w:id="11" w:name="bookmark12"/>
      <w:r w:rsidRPr="005F431B">
        <w:rPr>
          <w:rStyle w:val="260"/>
          <w:b/>
          <w:bCs/>
          <w:sz w:val="28"/>
          <w:szCs w:val="28"/>
        </w:rPr>
        <w:t>ТЕМА 8. Живопись акварелью в различных техниках</w:t>
      </w:r>
      <w:bookmarkEnd w:id="11"/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Пуантилизм. Историческая справка о возникновении пуантилизма. Особенности техники «пуантилизм». Визуальное смешение цветов. Принципы получения составных цветов без механического смешивания на палитре. Цветовые рефлексы и способы их передачи в технике «пуантилизм». </w:t>
      </w:r>
    </w:p>
    <w:p w:rsidR="00A50886" w:rsidRDefault="00A50886" w:rsidP="002E14E0">
      <w:pPr>
        <w:pStyle w:val="a6"/>
        <w:shd w:val="clear" w:color="auto" w:fill="auto"/>
        <w:spacing w:before="0" w:after="0" w:line="240" w:lineRule="auto"/>
        <w:ind w:left="560" w:right="20" w:firstLine="0"/>
        <w:rPr>
          <w:rStyle w:val="9"/>
          <w:sz w:val="28"/>
          <w:szCs w:val="28"/>
          <w:lang w:val="kk-KZ"/>
        </w:rPr>
      </w:pPr>
      <w:r w:rsidRPr="005F431B">
        <w:rPr>
          <w:rStyle w:val="23"/>
          <w:sz w:val="28"/>
          <w:szCs w:val="28"/>
        </w:rPr>
        <w:t>Задание 1.</w:t>
      </w:r>
      <w:r w:rsidRPr="005F431B">
        <w:rPr>
          <w:sz w:val="28"/>
          <w:szCs w:val="28"/>
        </w:rPr>
        <w:t xml:space="preserve"> Этюд натюрморта из </w:t>
      </w:r>
      <w:proofErr w:type="spellStart"/>
      <w:r w:rsidRPr="005F431B">
        <w:rPr>
          <w:sz w:val="28"/>
          <w:szCs w:val="28"/>
        </w:rPr>
        <w:t>Зх</w:t>
      </w:r>
      <w:proofErr w:type="spellEnd"/>
      <w:r w:rsidRPr="005F431B">
        <w:rPr>
          <w:sz w:val="28"/>
          <w:szCs w:val="28"/>
        </w:rPr>
        <w:t xml:space="preserve"> предметов ясной окраски в </w:t>
      </w:r>
      <w:proofErr w:type="spellStart"/>
      <w:proofErr w:type="gramStart"/>
      <w:r w:rsidRPr="005F431B">
        <w:rPr>
          <w:sz w:val="28"/>
          <w:szCs w:val="28"/>
        </w:rPr>
        <w:t>технике«</w:t>
      </w:r>
      <w:proofErr w:type="gramEnd"/>
      <w:r w:rsidRPr="005F431B">
        <w:rPr>
          <w:sz w:val="28"/>
          <w:szCs w:val="28"/>
        </w:rPr>
        <w:t>пуантилизм</w:t>
      </w:r>
      <w:proofErr w:type="spellEnd"/>
      <w:r w:rsidRPr="005F431B">
        <w:rPr>
          <w:sz w:val="28"/>
          <w:szCs w:val="28"/>
        </w:rPr>
        <w:t>»</w:t>
      </w:r>
      <w:r w:rsidRPr="005F431B">
        <w:rPr>
          <w:rStyle w:val="9"/>
          <w:sz w:val="28"/>
          <w:szCs w:val="28"/>
        </w:rPr>
        <w:t xml:space="preserve"> (Приложение 6а, Приложение 66). 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40" w:right="20" w:firstLine="520"/>
        <w:jc w:val="left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развитие </w:t>
      </w:r>
      <w:proofErr w:type="spellStart"/>
      <w:r w:rsidRPr="005F431B">
        <w:rPr>
          <w:sz w:val="28"/>
          <w:szCs w:val="28"/>
        </w:rPr>
        <w:t>цветовосприятия</w:t>
      </w:r>
      <w:proofErr w:type="spellEnd"/>
      <w:r w:rsidRPr="005F431B">
        <w:rPr>
          <w:sz w:val="28"/>
          <w:szCs w:val="28"/>
        </w:rPr>
        <w:t xml:space="preserve"> у обучающихся через визуальное смешивание цветов в технике «пуантилизм».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понимание научной основы оптического смешивания основных цветов и их пропорциональных соотношений для получения искомых оттенков составных цветов. Овладение техникой нанесения мазков-точек. Понимание зависимости тона от плотности их нанесения и степени разведении цвета водой в моделировке объемов предметов, с учетом освещения и взаимовлияния цветов.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акварель, бумага.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6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Примечание:</w:t>
      </w:r>
      <w:r w:rsidRPr="005F431B">
        <w:rPr>
          <w:sz w:val="28"/>
          <w:szCs w:val="28"/>
        </w:rPr>
        <w:t xml:space="preserve"> можно выполнить этот этюд гуашью.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Задание 2.</w:t>
      </w:r>
      <w:r w:rsidRPr="005F431B">
        <w:rPr>
          <w:sz w:val="28"/>
          <w:szCs w:val="28"/>
        </w:rPr>
        <w:t xml:space="preserve"> Два краткосрочных этюда-натюрморта из 2-3 предметов в различных техниках: «по сырому» и «</w:t>
      </w:r>
      <w:proofErr w:type="spellStart"/>
      <w:r w:rsidRPr="005F431B">
        <w:rPr>
          <w:sz w:val="28"/>
          <w:szCs w:val="28"/>
        </w:rPr>
        <w:t>алла</w:t>
      </w:r>
      <w:proofErr w:type="spellEnd"/>
      <w:r w:rsidRPr="005F431B">
        <w:rPr>
          <w:sz w:val="28"/>
          <w:szCs w:val="28"/>
        </w:rPr>
        <w:t>-прима», можно на одном формате (</w:t>
      </w:r>
      <w:r w:rsidRPr="005F431B">
        <w:rPr>
          <w:rStyle w:val="9"/>
          <w:sz w:val="28"/>
          <w:szCs w:val="28"/>
        </w:rPr>
        <w:t>Приложение 7).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развитие умения анализировать и сравнивать различные технические приемы для создания краткосрочных этюдов. Формирование активного, целостного восприятия натурной постановки.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освоение обучающимися технических приемов живописи «по сырому» - на горизонтальной поверхности и «</w:t>
      </w:r>
      <w:proofErr w:type="spellStart"/>
      <w:r w:rsidRPr="005F431B">
        <w:rPr>
          <w:sz w:val="28"/>
          <w:szCs w:val="28"/>
        </w:rPr>
        <w:t>алла</w:t>
      </w:r>
      <w:proofErr w:type="spellEnd"/>
      <w:r w:rsidRPr="005F431B">
        <w:rPr>
          <w:sz w:val="28"/>
          <w:szCs w:val="28"/>
        </w:rPr>
        <w:t>-прима» - в полную силу цвета и тона, выразительным мазком, в один красочный слой. Передача живописной выразительности разных техник живописи в краткосрочных этюдах.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формат АЗ - 2 шт. или планшет 35x45, акварель.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6"/>
          <w:b/>
          <w:bCs/>
          <w:sz w:val="28"/>
          <w:szCs w:val="28"/>
        </w:rPr>
        <w:t>Количество работ:</w:t>
      </w:r>
      <w:r w:rsidRPr="005F431B">
        <w:rPr>
          <w:rStyle w:val="240"/>
          <w:b/>
          <w:bCs/>
          <w:sz w:val="28"/>
          <w:szCs w:val="28"/>
        </w:rPr>
        <w:t xml:space="preserve"> 2.</w:t>
      </w:r>
    </w:p>
    <w:p w:rsidR="00A50886" w:rsidRPr="005F431B" w:rsidRDefault="00A50886" w:rsidP="005F431B">
      <w:pPr>
        <w:pStyle w:val="a6"/>
        <w:shd w:val="clear" w:color="auto" w:fill="auto"/>
        <w:spacing w:before="0" w:line="240" w:lineRule="auto"/>
        <w:ind w:left="560" w:right="20" w:hanging="54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Примечание:</w:t>
      </w:r>
      <w:r w:rsidRPr="005F431B">
        <w:rPr>
          <w:sz w:val="28"/>
          <w:szCs w:val="28"/>
        </w:rPr>
        <w:t xml:space="preserve"> возможно применение воскового контура в этюде «по сырому».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6"/>
          <w:b/>
          <w:bCs/>
          <w:sz w:val="28"/>
          <w:szCs w:val="28"/>
        </w:rPr>
        <w:t>ТЕМА 9. Теплый колорит в живописи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«Греческая палитра». Разнообразие теплых оттенков при смешивании трех заданных цветов: чёрного, жёлтого и красного.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этюд натюрморта из 3-х предметов в теплой цветовой гамме методом «греческая палитра»</w:t>
      </w:r>
      <w:r w:rsidRPr="005F431B">
        <w:rPr>
          <w:rStyle w:val="9"/>
          <w:sz w:val="28"/>
          <w:szCs w:val="28"/>
        </w:rPr>
        <w:t xml:space="preserve"> (Приложение 8).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формирование понятия о колорите в живописи.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понимание живописных задач в этюде натюрморта с использованием трёх заданных цветов. Развитее умения передачи тонового контраста и цельности этюда.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after="180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6"/>
          <w:b/>
          <w:bCs/>
          <w:sz w:val="28"/>
          <w:szCs w:val="28"/>
        </w:rPr>
        <w:lastRenderedPageBreak/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6"/>
          <w:b/>
          <w:bCs/>
          <w:sz w:val="28"/>
          <w:szCs w:val="28"/>
        </w:rPr>
        <w:t>ТЕМА 10. Цветовой контраст в живописи гуашью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Теплые и холодные цвета в живописи. Понятие контрастного колорита. Взаимовлияние контрастных цветов, их смешивание. Цветовые рефлексы.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этюд натюрморта из нескольких предметов умеренного цветового контраста (</w:t>
      </w:r>
      <w:r w:rsidRPr="005F431B">
        <w:rPr>
          <w:rStyle w:val="9"/>
          <w:sz w:val="28"/>
          <w:szCs w:val="28"/>
        </w:rPr>
        <w:t>Приложение 9).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обогащение знаний о цветовом контрасте и его свойстве влиять на эмоциональное состояние живописных работ.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совершенствование навыков передачи цветовых рефлексов. Формирование умений в передаче цельности цветового строя, с учетом взаимовлияния контрастных цветов.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hanging="540"/>
        <w:rPr>
          <w:sz w:val="28"/>
          <w:szCs w:val="28"/>
        </w:rPr>
      </w:pPr>
      <w:r w:rsidRPr="002E14E0">
        <w:rPr>
          <w:b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бумага, гуашь.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40" w:hanging="540"/>
        <w:jc w:val="both"/>
        <w:rPr>
          <w:sz w:val="28"/>
          <w:szCs w:val="28"/>
        </w:rPr>
      </w:pPr>
      <w:r w:rsidRPr="005F431B">
        <w:rPr>
          <w:rStyle w:val="215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a6"/>
        <w:shd w:val="clear" w:color="auto" w:fill="auto"/>
        <w:spacing w:before="0" w:after="184" w:line="240" w:lineRule="auto"/>
        <w:ind w:left="540" w:right="20" w:hanging="54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Примечание:</w:t>
      </w:r>
      <w:r w:rsidRPr="005F431B">
        <w:rPr>
          <w:sz w:val="28"/>
          <w:szCs w:val="28"/>
        </w:rPr>
        <w:t xml:space="preserve"> не рекомендуется использовать в постановке </w:t>
      </w:r>
      <w:proofErr w:type="spellStart"/>
      <w:r w:rsidRPr="005F431B">
        <w:rPr>
          <w:sz w:val="28"/>
          <w:szCs w:val="28"/>
        </w:rPr>
        <w:t>взаимодополнительные</w:t>
      </w:r>
      <w:proofErr w:type="spellEnd"/>
      <w:r w:rsidRPr="005F431B">
        <w:rPr>
          <w:sz w:val="28"/>
          <w:szCs w:val="28"/>
        </w:rPr>
        <w:t xml:space="preserve"> цвета.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40" w:hanging="540"/>
        <w:jc w:val="both"/>
        <w:rPr>
          <w:sz w:val="28"/>
          <w:szCs w:val="28"/>
        </w:rPr>
      </w:pPr>
      <w:r w:rsidRPr="005F431B">
        <w:rPr>
          <w:rStyle w:val="215"/>
          <w:b/>
          <w:bCs/>
          <w:sz w:val="28"/>
          <w:szCs w:val="28"/>
        </w:rPr>
        <w:t>ГЕМА 11. Живопись белых предметов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firstLine="0"/>
        <w:rPr>
          <w:sz w:val="28"/>
          <w:szCs w:val="28"/>
        </w:rPr>
      </w:pPr>
      <w:r w:rsidRPr="005F431B">
        <w:rPr>
          <w:sz w:val="28"/>
          <w:szCs w:val="28"/>
        </w:rPr>
        <w:t>Роль цветовых рефлексов в изображении белых поверхностей.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краткосрочный этюд натюрморта из 3-х предметов, один из которых белый, на тёплом или холодом фоне (</w:t>
      </w:r>
      <w:r w:rsidRPr="005F431B">
        <w:rPr>
          <w:rStyle w:val="9"/>
          <w:sz w:val="28"/>
          <w:szCs w:val="28"/>
        </w:rPr>
        <w:t>Приложение 10).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понимание особенностей изображения в живописи белых поверхностей.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формирование навыков и умений «лепки» объемов белых предметов через цветовые рефлексы. Понимание закономерностей влияния цвета предметов постановки на белый предмет. Передача композиционной и </w:t>
      </w:r>
      <w:proofErr w:type="spellStart"/>
      <w:r w:rsidRPr="005F431B">
        <w:rPr>
          <w:sz w:val="28"/>
          <w:szCs w:val="28"/>
        </w:rPr>
        <w:t>цветотональной</w:t>
      </w:r>
      <w:proofErr w:type="spellEnd"/>
      <w:r w:rsidRPr="005F431B">
        <w:rPr>
          <w:sz w:val="28"/>
          <w:szCs w:val="28"/>
        </w:rPr>
        <w:t xml:space="preserve"> цельности этюда.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hanging="540"/>
        <w:rPr>
          <w:sz w:val="28"/>
          <w:szCs w:val="28"/>
        </w:rPr>
      </w:pPr>
      <w:r w:rsidRPr="002E14E0">
        <w:rPr>
          <w:b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after="176" w:line="240" w:lineRule="auto"/>
        <w:ind w:left="540" w:hanging="540"/>
        <w:jc w:val="both"/>
        <w:rPr>
          <w:sz w:val="28"/>
          <w:szCs w:val="28"/>
        </w:rPr>
      </w:pPr>
      <w:r w:rsidRPr="005F431B">
        <w:rPr>
          <w:rStyle w:val="215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40" w:hanging="540"/>
        <w:jc w:val="both"/>
        <w:rPr>
          <w:sz w:val="28"/>
          <w:szCs w:val="28"/>
        </w:rPr>
      </w:pPr>
      <w:r w:rsidRPr="005F431B">
        <w:rPr>
          <w:rStyle w:val="215"/>
          <w:b/>
          <w:bCs/>
          <w:sz w:val="28"/>
          <w:szCs w:val="28"/>
        </w:rPr>
        <w:t>ТЕМА 12. Годовая экзаменационная работа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 xml:space="preserve">Основные требования к экзаменационной работе. </w:t>
      </w:r>
      <w:proofErr w:type="spellStart"/>
      <w:r w:rsidRPr="005F431B">
        <w:rPr>
          <w:sz w:val="28"/>
          <w:szCs w:val="28"/>
        </w:rPr>
        <w:t>Поэтапность</w:t>
      </w:r>
      <w:proofErr w:type="spellEnd"/>
      <w:r w:rsidRPr="005F431B">
        <w:rPr>
          <w:sz w:val="28"/>
          <w:szCs w:val="28"/>
        </w:rPr>
        <w:t xml:space="preserve"> выполнения работы. Детализация и обобщение как средство передачи завершенности.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натюрморта из 3-4 предметов быта умеренного цветового контраста</w:t>
      </w:r>
      <w:r w:rsidRPr="005F431B">
        <w:rPr>
          <w:rStyle w:val="9"/>
          <w:sz w:val="28"/>
          <w:szCs w:val="28"/>
        </w:rPr>
        <w:t xml:space="preserve"> (Приложение 11а, Приложение 116).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определение уровня сформированное™ системы учебных достижений обучающихся в соответствии с ожидаемыми результатами по предмету за пройденный этап обучения -1 курс.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формирование умений самостоятельного применения полученных теоретических знаний и практических навыков в экзаменационной работе. Развитие стремления к завершенности.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hanging="540"/>
        <w:rPr>
          <w:sz w:val="28"/>
          <w:szCs w:val="28"/>
        </w:rPr>
      </w:pPr>
      <w:r w:rsidRPr="002E14E0">
        <w:rPr>
          <w:b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бумага, акварель.</w:t>
      </w:r>
    </w:p>
    <w:p w:rsidR="00A50886" w:rsidRDefault="00A50886" w:rsidP="001670F3">
      <w:pPr>
        <w:pStyle w:val="21"/>
        <w:shd w:val="clear" w:color="auto" w:fill="auto"/>
        <w:spacing w:line="240" w:lineRule="auto"/>
        <w:ind w:left="540" w:hanging="540"/>
        <w:jc w:val="both"/>
        <w:rPr>
          <w:rStyle w:val="14"/>
          <w:b/>
          <w:bCs/>
          <w:sz w:val="28"/>
          <w:szCs w:val="28"/>
          <w:lang w:val="kk-KZ"/>
        </w:rPr>
      </w:pPr>
      <w:r w:rsidRPr="005F431B">
        <w:rPr>
          <w:rStyle w:val="215"/>
          <w:b/>
          <w:bCs/>
          <w:sz w:val="28"/>
          <w:szCs w:val="28"/>
        </w:rPr>
        <w:t>Количество работ: 1.</w:t>
      </w:r>
      <w:bookmarkStart w:id="12" w:name="bookmark13"/>
    </w:p>
    <w:p w:rsidR="00A50886" w:rsidRDefault="00A50886" w:rsidP="001670F3">
      <w:pPr>
        <w:pStyle w:val="21"/>
        <w:shd w:val="clear" w:color="auto" w:fill="auto"/>
        <w:spacing w:line="240" w:lineRule="auto"/>
        <w:ind w:left="540" w:hanging="540"/>
        <w:jc w:val="both"/>
        <w:rPr>
          <w:rStyle w:val="14"/>
          <w:b/>
          <w:bCs/>
          <w:sz w:val="28"/>
          <w:szCs w:val="28"/>
          <w:lang w:val="kk-KZ"/>
        </w:rPr>
      </w:pPr>
    </w:p>
    <w:p w:rsidR="00A50886" w:rsidRDefault="00A50886" w:rsidP="001670F3">
      <w:pPr>
        <w:pStyle w:val="21"/>
        <w:shd w:val="clear" w:color="auto" w:fill="auto"/>
        <w:spacing w:line="240" w:lineRule="auto"/>
        <w:ind w:left="540" w:hanging="540"/>
        <w:jc w:val="both"/>
        <w:rPr>
          <w:rStyle w:val="14"/>
          <w:b/>
          <w:bCs/>
          <w:sz w:val="28"/>
          <w:szCs w:val="28"/>
          <w:lang w:val="kk-KZ"/>
        </w:rPr>
      </w:pPr>
    </w:p>
    <w:p w:rsidR="00A50886" w:rsidRDefault="00A50886" w:rsidP="001670F3">
      <w:pPr>
        <w:pStyle w:val="21"/>
        <w:shd w:val="clear" w:color="auto" w:fill="auto"/>
        <w:spacing w:line="240" w:lineRule="auto"/>
        <w:ind w:left="540" w:hanging="540"/>
        <w:jc w:val="both"/>
        <w:rPr>
          <w:rStyle w:val="1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11"/>
        <w:keepNext/>
        <w:keepLines/>
        <w:shd w:val="clear" w:color="auto" w:fill="auto"/>
        <w:spacing w:after="180" w:line="240" w:lineRule="auto"/>
        <w:jc w:val="center"/>
        <w:rPr>
          <w:rStyle w:val="14"/>
          <w:b/>
          <w:bCs/>
          <w:sz w:val="28"/>
          <w:szCs w:val="28"/>
          <w:lang w:val="kk-KZ"/>
        </w:rPr>
      </w:pPr>
      <w:r w:rsidRPr="005F431B">
        <w:rPr>
          <w:rStyle w:val="14"/>
          <w:b/>
          <w:bCs/>
          <w:sz w:val="28"/>
          <w:szCs w:val="28"/>
        </w:rPr>
        <w:lastRenderedPageBreak/>
        <w:t xml:space="preserve">II КУРС -102 часа </w:t>
      </w:r>
    </w:p>
    <w:p w:rsidR="00A50886" w:rsidRPr="005F431B" w:rsidRDefault="00A50886" w:rsidP="005F431B">
      <w:pPr>
        <w:pStyle w:val="11"/>
        <w:keepNext/>
        <w:keepLines/>
        <w:shd w:val="clear" w:color="auto" w:fill="auto"/>
        <w:spacing w:after="180" w:line="240" w:lineRule="auto"/>
        <w:jc w:val="center"/>
        <w:rPr>
          <w:sz w:val="28"/>
          <w:szCs w:val="28"/>
        </w:rPr>
      </w:pPr>
      <w:r w:rsidRPr="005F431B">
        <w:rPr>
          <w:rStyle w:val="14"/>
          <w:b/>
          <w:bCs/>
          <w:sz w:val="28"/>
          <w:szCs w:val="28"/>
        </w:rPr>
        <w:t>I. ПОЯСНИТЕЛЬНАЯ ЗАПИСКА</w:t>
      </w:r>
      <w:bookmarkEnd w:id="12"/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Программа по живописи для II курса предусматривает последовательное расширение обучения с учетом преемственности по отношению к пройденному I курсу. На II курсе обучающиеся расширяют и углубляют изучение свойств цвета, закрепляют навыки работы акварелью и гуашью, приобретают навыки анализа общего цветового строя постановки с целью нахождения пределов цветовой и тоновой насыщенности.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Натюрморты на II курсе усложняются увеличением количества предметов (4-5), впервые вводятся складки драпировок на вертикальной и горизонтальной поверхностях.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Обучающиеся начинают осваивать передачу фактуры изображаемых предметов и поверхностей,</w:t>
      </w:r>
      <w:r w:rsidRPr="005F431B">
        <w:rPr>
          <w:rStyle w:val="9"/>
          <w:sz w:val="28"/>
          <w:szCs w:val="28"/>
        </w:rPr>
        <w:t xml:space="preserve"> применяют способы стилизации в творческом этюде,</w:t>
      </w:r>
      <w:r w:rsidRPr="005F431B">
        <w:rPr>
          <w:sz w:val="28"/>
          <w:szCs w:val="28"/>
        </w:rPr>
        <w:t xml:space="preserve"> осваивают понятие декоративности в живописи, учатся добиваться в работе завершенности.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Расширяются возможности развития у обучающихся восприятия и передачи цветовых отношений через усложнение колористических задач в заданиях с контрастным колоритом и на передачу колорита, построенного на нюансе.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Программа усложняется и тем, что обучающиеся знакомятся с методами работы над этюдами интерьера и головы натурщика. Так как эти темы вводятся впервые, постановки должны быть достаточно простыми. Интерьерная постановка включает не более 2-х предметов мебели простой формы, где обучающиеся осваивают закономерности изображения интерьера, применяя знания об основах линейной и воздушной перспектив.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Натура для портрета должна быть конструктивно ясной, с характерными особенностями. Для того чтобы работу было проще выполнить в цвете, в задании «Этюд головы натурщика» для фона используются ткани темнее тона лица.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20" w:right="20" w:firstLine="540"/>
        <w:jc w:val="both"/>
        <w:rPr>
          <w:sz w:val="28"/>
          <w:szCs w:val="28"/>
        </w:rPr>
      </w:pPr>
      <w:r w:rsidRPr="005F431B">
        <w:rPr>
          <w:rStyle w:val="37"/>
          <w:i/>
          <w:iCs/>
          <w:sz w:val="28"/>
          <w:szCs w:val="28"/>
        </w:rPr>
        <w:t>В работе над этюдами интерьера и головы человека обучающийся должен придерживаться тех же правил, что и в работе над натюрмортом, то есть определения больших цветовых и тональных отношений, постепенной детализации и обобщения.</w:t>
      </w:r>
    </w:p>
    <w:p w:rsidR="00A50886" w:rsidRPr="005F431B" w:rsidRDefault="00A50886" w:rsidP="002E14E0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 xml:space="preserve">Расширение и усложнение программы по живописи на II курсе тесно связано с содержанием программы по предмету «Рисунок». Знакомство с закономерностями живописного изображения складок, интерьера, головы человека с натуры опирается на освоение аналогичных заданий на предмете «Рисунок». Не изучив их конструкцию, </w:t>
      </w:r>
      <w:proofErr w:type="spellStart"/>
      <w:r w:rsidRPr="005F431B">
        <w:rPr>
          <w:sz w:val="28"/>
          <w:szCs w:val="28"/>
        </w:rPr>
        <w:t>способыпередачи</w:t>
      </w:r>
      <w:proofErr w:type="spellEnd"/>
      <w:r w:rsidRPr="005F431B">
        <w:rPr>
          <w:sz w:val="28"/>
          <w:szCs w:val="28"/>
        </w:rPr>
        <w:t xml:space="preserve"> объема в рисунке, учащиеся вря</w:t>
      </w:r>
      <w:r>
        <w:rPr>
          <w:sz w:val="28"/>
          <w:szCs w:val="28"/>
        </w:rPr>
        <w:t xml:space="preserve">д ли смогут выполнить грамотно </w:t>
      </w:r>
      <w:r>
        <w:rPr>
          <w:sz w:val="28"/>
          <w:szCs w:val="28"/>
          <w:lang w:val="kk-KZ"/>
        </w:rPr>
        <w:t>жив</w:t>
      </w:r>
      <w:r w:rsidRPr="005F431B">
        <w:rPr>
          <w:sz w:val="28"/>
          <w:szCs w:val="28"/>
        </w:rPr>
        <w:t>описную работу.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20" w:right="20" w:firstLine="520"/>
        <w:jc w:val="both"/>
        <w:rPr>
          <w:sz w:val="28"/>
          <w:szCs w:val="28"/>
        </w:rPr>
      </w:pPr>
      <w:r w:rsidRPr="005F431B">
        <w:rPr>
          <w:rStyle w:val="36"/>
          <w:i/>
          <w:iCs/>
          <w:sz w:val="28"/>
          <w:szCs w:val="28"/>
        </w:rPr>
        <w:t xml:space="preserve">Особое внимание должно уделяться завершению работы: достаточно сложному и ответственному моменту. Истинная </w:t>
      </w:r>
      <w:r w:rsidRPr="005F431B">
        <w:rPr>
          <w:rStyle w:val="36"/>
          <w:i/>
          <w:iCs/>
          <w:sz w:val="28"/>
          <w:szCs w:val="28"/>
          <w:lang w:val="kk-KZ" w:eastAsia="kk-KZ"/>
        </w:rPr>
        <w:t xml:space="preserve">иіконченность </w:t>
      </w:r>
      <w:r w:rsidRPr="005F431B">
        <w:rPr>
          <w:rStyle w:val="36"/>
          <w:i/>
          <w:iCs/>
          <w:sz w:val="28"/>
          <w:szCs w:val="28"/>
        </w:rPr>
        <w:t>состоит в достижении цветовой гармонии, когда все детали, весь строй работы приведён к единству, когда все элементы подчинены главному.</w:t>
      </w:r>
    </w:p>
    <w:p w:rsidR="00A50886" w:rsidRPr="005F431B" w:rsidRDefault="00A50886" w:rsidP="002E14E0">
      <w:pPr>
        <w:pStyle w:val="a6"/>
        <w:shd w:val="clear" w:color="auto" w:fill="auto"/>
        <w:spacing w:before="0" w:after="453" w:line="240" w:lineRule="auto"/>
        <w:ind w:left="2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Программа предусматривает ожидаемые результаты по предмету, в соответствии с которыми ну</w:t>
      </w:r>
      <w:r>
        <w:rPr>
          <w:sz w:val="28"/>
          <w:szCs w:val="28"/>
        </w:rPr>
        <w:t xml:space="preserve">жно подводить итоги обучения </w:t>
      </w:r>
      <w:r>
        <w:rPr>
          <w:sz w:val="28"/>
          <w:szCs w:val="28"/>
          <w:lang w:val="kk-KZ"/>
        </w:rPr>
        <w:t>живо</w:t>
      </w:r>
      <w:r w:rsidRPr="005F431B">
        <w:rPr>
          <w:sz w:val="28"/>
          <w:szCs w:val="28"/>
        </w:rPr>
        <w:t>писи на II курсе, определяя не только освоение обязательного минимума, но и уровень личностных учебных достижений обучающихся.</w:t>
      </w:r>
    </w:p>
    <w:p w:rsidR="00A50886" w:rsidRPr="005F431B" w:rsidRDefault="00A50886" w:rsidP="002E14E0">
      <w:pPr>
        <w:pStyle w:val="121"/>
        <w:keepNext/>
        <w:keepLines/>
        <w:shd w:val="clear" w:color="auto" w:fill="auto"/>
        <w:spacing w:before="0" w:after="163" w:line="240" w:lineRule="auto"/>
        <w:ind w:left="1600"/>
        <w:jc w:val="center"/>
        <w:rPr>
          <w:sz w:val="28"/>
          <w:szCs w:val="28"/>
        </w:rPr>
      </w:pPr>
      <w:bookmarkStart w:id="13" w:name="bookmark14"/>
      <w:r w:rsidRPr="005F431B">
        <w:rPr>
          <w:rStyle w:val="122"/>
          <w:sz w:val="28"/>
          <w:szCs w:val="28"/>
        </w:rPr>
        <w:lastRenderedPageBreak/>
        <w:t>II.</w:t>
      </w:r>
      <w:r w:rsidRPr="002E14E0">
        <w:rPr>
          <w:rStyle w:val="123"/>
          <w:b/>
          <w:sz w:val="28"/>
          <w:szCs w:val="28"/>
        </w:rPr>
        <w:t>ОЖИДАЕМЫЕ РЕЗУЛЬТАТЫ</w:t>
      </w:r>
      <w:bookmarkEnd w:id="13"/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firstLine="0"/>
        <w:jc w:val="left"/>
        <w:rPr>
          <w:sz w:val="28"/>
          <w:szCs w:val="28"/>
        </w:rPr>
      </w:pPr>
      <w:r>
        <w:rPr>
          <w:sz w:val="28"/>
          <w:szCs w:val="28"/>
          <w:lang w:val="kk-KZ" w:eastAsia="kk-KZ"/>
        </w:rPr>
        <w:t>З</w:t>
      </w:r>
      <w:r w:rsidRPr="005F431B">
        <w:rPr>
          <w:sz w:val="28"/>
          <w:szCs w:val="28"/>
          <w:lang w:val="kk-KZ" w:eastAsia="kk-KZ"/>
        </w:rPr>
        <w:t xml:space="preserve">авершая </w:t>
      </w:r>
      <w:r w:rsidRPr="005F431B">
        <w:rPr>
          <w:sz w:val="28"/>
          <w:szCs w:val="28"/>
        </w:rPr>
        <w:t>II курс школы, обучающийся должен:</w:t>
      </w:r>
    </w:p>
    <w:p w:rsidR="00A50886" w:rsidRDefault="00A50886" w:rsidP="006F4A4A">
      <w:pPr>
        <w:pStyle w:val="a6"/>
        <w:numPr>
          <w:ilvl w:val="0"/>
          <w:numId w:val="45"/>
        </w:numPr>
        <w:shd w:val="clear" w:color="auto" w:fill="auto"/>
        <w:spacing w:before="0" w:after="0" w:line="240" w:lineRule="auto"/>
        <w:ind w:left="567" w:right="20" w:firstLine="0"/>
        <w:rPr>
          <w:sz w:val="28"/>
          <w:szCs w:val="28"/>
          <w:lang w:val="kk-KZ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анализировать общий композиционный и цветовой строй постановки;</w:t>
      </w:r>
    </w:p>
    <w:p w:rsidR="00A50886" w:rsidRDefault="00A50886" w:rsidP="006F4A4A">
      <w:pPr>
        <w:pStyle w:val="a6"/>
        <w:numPr>
          <w:ilvl w:val="0"/>
          <w:numId w:val="45"/>
        </w:numPr>
        <w:shd w:val="clear" w:color="auto" w:fill="auto"/>
        <w:spacing w:before="0" w:after="0" w:line="240" w:lineRule="auto"/>
        <w:ind w:left="567" w:right="20" w:firstLine="0"/>
        <w:rPr>
          <w:sz w:val="28"/>
          <w:szCs w:val="28"/>
          <w:lang w:val="kk-KZ"/>
        </w:rPr>
      </w:pPr>
      <w:proofErr w:type="gramStart"/>
      <w:r w:rsidRPr="005F431B">
        <w:rPr>
          <w:sz w:val="28"/>
          <w:szCs w:val="28"/>
        </w:rPr>
        <w:t>владеть</w:t>
      </w:r>
      <w:proofErr w:type="gramEnd"/>
      <w:r w:rsidRPr="005F431B">
        <w:rPr>
          <w:sz w:val="28"/>
          <w:szCs w:val="28"/>
        </w:rPr>
        <w:t xml:space="preserve"> основными приемами и последовательнос</w:t>
      </w:r>
      <w:r>
        <w:rPr>
          <w:sz w:val="28"/>
          <w:szCs w:val="28"/>
        </w:rPr>
        <w:t xml:space="preserve">тью работы акварелью и гуашью </w:t>
      </w:r>
      <w:r>
        <w:rPr>
          <w:sz w:val="28"/>
          <w:szCs w:val="28"/>
          <w:lang w:val="kk-KZ"/>
        </w:rPr>
        <w:t xml:space="preserve">в </w:t>
      </w:r>
      <w:r w:rsidRPr="005F431B">
        <w:rPr>
          <w:sz w:val="28"/>
          <w:szCs w:val="28"/>
        </w:rPr>
        <w:t xml:space="preserve">длительных и краткосрочных этюдах; </w:t>
      </w:r>
    </w:p>
    <w:p w:rsidR="00A50886" w:rsidRPr="005F431B" w:rsidRDefault="00A50886" w:rsidP="006F4A4A">
      <w:pPr>
        <w:pStyle w:val="a6"/>
        <w:numPr>
          <w:ilvl w:val="0"/>
          <w:numId w:val="45"/>
        </w:numPr>
        <w:shd w:val="clear" w:color="auto" w:fill="auto"/>
        <w:spacing w:before="0" w:after="0" w:line="240" w:lineRule="auto"/>
        <w:ind w:left="567" w:right="20" w:firstLine="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передавать несложную фактуру изображаемых предметов и поверхностей;</w:t>
      </w:r>
    </w:p>
    <w:p w:rsidR="00A50886" w:rsidRPr="005F431B" w:rsidRDefault="00A50886" w:rsidP="006F4A4A">
      <w:pPr>
        <w:pStyle w:val="a6"/>
        <w:numPr>
          <w:ilvl w:val="0"/>
          <w:numId w:val="45"/>
        </w:numPr>
        <w:shd w:val="clear" w:color="auto" w:fill="auto"/>
        <w:spacing w:before="0" w:after="0" w:line="240" w:lineRule="auto"/>
        <w:ind w:left="567" w:right="20" w:firstLine="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владеть</w:t>
      </w:r>
      <w:proofErr w:type="gramEnd"/>
      <w:r w:rsidRPr="005F431B">
        <w:rPr>
          <w:sz w:val="28"/>
          <w:szCs w:val="28"/>
        </w:rPr>
        <w:t xml:space="preserve"> моделировкой объемов несложных складок тканей на основе понимания моделировки объемов простых </w:t>
      </w:r>
      <w:proofErr w:type="spellStart"/>
      <w:r w:rsidRPr="005F431B">
        <w:rPr>
          <w:sz w:val="28"/>
          <w:szCs w:val="28"/>
        </w:rPr>
        <w:t>геометрическихтел</w:t>
      </w:r>
      <w:proofErr w:type="spellEnd"/>
      <w:r w:rsidRPr="005F431B">
        <w:rPr>
          <w:sz w:val="28"/>
          <w:szCs w:val="28"/>
        </w:rPr>
        <w:t>;</w:t>
      </w:r>
    </w:p>
    <w:p w:rsidR="00A50886" w:rsidRPr="005F431B" w:rsidRDefault="00A50886" w:rsidP="005F431B">
      <w:pPr>
        <w:pStyle w:val="a6"/>
        <w:numPr>
          <w:ilvl w:val="0"/>
          <w:numId w:val="16"/>
        </w:numPr>
        <w:shd w:val="clear" w:color="auto" w:fill="auto"/>
        <w:tabs>
          <w:tab w:val="left" w:pos="574"/>
        </w:tabs>
        <w:spacing w:before="0" w:after="0" w:line="240" w:lineRule="auto"/>
        <w:ind w:left="560" w:right="2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знать</w:t>
      </w:r>
      <w:proofErr w:type="gramEnd"/>
      <w:r w:rsidRPr="005F431B">
        <w:rPr>
          <w:sz w:val="28"/>
          <w:szCs w:val="28"/>
        </w:rPr>
        <w:t xml:space="preserve"> закономерности построения интерьера в угловой и фронтальной перспективе;</w:t>
      </w:r>
    </w:p>
    <w:p w:rsidR="00A50886" w:rsidRPr="005F431B" w:rsidRDefault="00A50886" w:rsidP="005F431B">
      <w:pPr>
        <w:pStyle w:val="a6"/>
        <w:numPr>
          <w:ilvl w:val="0"/>
          <w:numId w:val="16"/>
        </w:numPr>
        <w:shd w:val="clear" w:color="auto" w:fill="auto"/>
        <w:tabs>
          <w:tab w:val="left" w:pos="578"/>
        </w:tabs>
        <w:spacing w:before="0" w:after="0" w:line="240" w:lineRule="auto"/>
        <w:ind w:left="560" w:right="2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применять</w:t>
      </w:r>
      <w:proofErr w:type="gramEnd"/>
      <w:r w:rsidRPr="005F431B">
        <w:rPr>
          <w:sz w:val="28"/>
          <w:szCs w:val="28"/>
        </w:rPr>
        <w:t xml:space="preserve"> знания законов линейной и воздушной перспективы в изображении натюрмортов и несложного интерьера;</w:t>
      </w:r>
    </w:p>
    <w:p w:rsidR="00A50886" w:rsidRPr="005F431B" w:rsidRDefault="00A50886" w:rsidP="005F431B">
      <w:pPr>
        <w:pStyle w:val="a6"/>
        <w:numPr>
          <w:ilvl w:val="0"/>
          <w:numId w:val="16"/>
        </w:numPr>
        <w:shd w:val="clear" w:color="auto" w:fill="auto"/>
        <w:tabs>
          <w:tab w:val="left" w:pos="574"/>
        </w:tabs>
        <w:spacing w:before="0" w:after="0" w:line="240" w:lineRule="auto"/>
        <w:ind w:left="56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знать</w:t>
      </w:r>
      <w:proofErr w:type="gramEnd"/>
      <w:r w:rsidRPr="005F431B">
        <w:rPr>
          <w:sz w:val="28"/>
          <w:szCs w:val="28"/>
        </w:rPr>
        <w:t xml:space="preserve"> пропорции человеческой головы;</w:t>
      </w:r>
    </w:p>
    <w:p w:rsidR="00A50886" w:rsidRPr="005F431B" w:rsidRDefault="00A50886" w:rsidP="005F431B">
      <w:pPr>
        <w:pStyle w:val="a6"/>
        <w:numPr>
          <w:ilvl w:val="0"/>
          <w:numId w:val="16"/>
        </w:numPr>
        <w:shd w:val="clear" w:color="auto" w:fill="auto"/>
        <w:tabs>
          <w:tab w:val="left" w:pos="578"/>
        </w:tabs>
        <w:spacing w:before="0" w:after="0" w:line="240" w:lineRule="auto"/>
        <w:ind w:left="560" w:right="2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владеть</w:t>
      </w:r>
      <w:proofErr w:type="gramEnd"/>
      <w:r w:rsidRPr="005F431B">
        <w:rPr>
          <w:sz w:val="28"/>
          <w:szCs w:val="28"/>
        </w:rPr>
        <w:t xml:space="preserve"> построением конструкции головы человека в несложном ракурсе в процессе создания портрета;</w:t>
      </w:r>
    </w:p>
    <w:p w:rsidR="00A50886" w:rsidRPr="005F431B" w:rsidRDefault="00A50886" w:rsidP="005F431B">
      <w:pPr>
        <w:pStyle w:val="a6"/>
        <w:numPr>
          <w:ilvl w:val="0"/>
          <w:numId w:val="16"/>
        </w:numPr>
        <w:shd w:val="clear" w:color="auto" w:fill="auto"/>
        <w:tabs>
          <w:tab w:val="left" w:pos="569"/>
        </w:tabs>
        <w:spacing w:before="0" w:after="0" w:line="240" w:lineRule="auto"/>
        <w:ind w:left="560" w:right="2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сравнивать сложные, близкие </w:t>
      </w:r>
      <w:proofErr w:type="spellStart"/>
      <w:r w:rsidRPr="005F431B">
        <w:rPr>
          <w:sz w:val="28"/>
          <w:szCs w:val="28"/>
        </w:rPr>
        <w:t>цветотональные</w:t>
      </w:r>
      <w:proofErr w:type="spellEnd"/>
      <w:r w:rsidRPr="005F431B">
        <w:rPr>
          <w:sz w:val="28"/>
          <w:szCs w:val="28"/>
        </w:rPr>
        <w:t xml:space="preserve"> отношения и владеть приемами их передачи;</w:t>
      </w:r>
    </w:p>
    <w:p w:rsidR="00A50886" w:rsidRPr="005F431B" w:rsidRDefault="00A50886" w:rsidP="005F431B">
      <w:pPr>
        <w:pStyle w:val="a6"/>
        <w:numPr>
          <w:ilvl w:val="0"/>
          <w:numId w:val="16"/>
        </w:numPr>
        <w:shd w:val="clear" w:color="auto" w:fill="auto"/>
        <w:tabs>
          <w:tab w:val="left" w:pos="578"/>
        </w:tabs>
        <w:spacing w:before="0" w:after="0" w:line="240" w:lineRule="auto"/>
        <w:ind w:left="56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понимать</w:t>
      </w:r>
      <w:proofErr w:type="gramEnd"/>
      <w:r w:rsidRPr="005F431B">
        <w:rPr>
          <w:sz w:val="28"/>
          <w:szCs w:val="28"/>
        </w:rPr>
        <w:t xml:space="preserve"> гармонию различных цветовых сочетаний;</w:t>
      </w:r>
    </w:p>
    <w:p w:rsidR="00A50886" w:rsidRPr="005F431B" w:rsidRDefault="00A50886" w:rsidP="005F431B">
      <w:pPr>
        <w:pStyle w:val="a6"/>
        <w:numPr>
          <w:ilvl w:val="0"/>
          <w:numId w:val="16"/>
        </w:numPr>
        <w:shd w:val="clear" w:color="auto" w:fill="auto"/>
        <w:tabs>
          <w:tab w:val="left" w:pos="569"/>
        </w:tabs>
        <w:spacing w:before="0" w:after="0" w:line="240" w:lineRule="auto"/>
        <w:ind w:left="560" w:right="2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передавать равновесие различных цветовых отношений: полихромных и монохромных и различных тоновых отношений: контрастных и сближенных;</w:t>
      </w:r>
    </w:p>
    <w:p w:rsidR="00A50886" w:rsidRPr="005F431B" w:rsidRDefault="00A50886" w:rsidP="005F431B">
      <w:pPr>
        <w:pStyle w:val="a6"/>
        <w:numPr>
          <w:ilvl w:val="0"/>
          <w:numId w:val="16"/>
        </w:numPr>
        <w:shd w:val="clear" w:color="auto" w:fill="auto"/>
        <w:tabs>
          <w:tab w:val="left" w:pos="569"/>
        </w:tabs>
        <w:spacing w:before="0" w:after="0" w:line="240" w:lineRule="auto"/>
        <w:ind w:left="560" w:right="2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использовать способы стилизации и декоративные приемы живописи в создании творческого этюда натюрморта;</w:t>
      </w:r>
    </w:p>
    <w:p w:rsidR="00A50886" w:rsidRPr="005F431B" w:rsidRDefault="00A50886" w:rsidP="005F431B">
      <w:pPr>
        <w:pStyle w:val="a6"/>
        <w:numPr>
          <w:ilvl w:val="0"/>
          <w:numId w:val="17"/>
        </w:numPr>
        <w:shd w:val="clear" w:color="auto" w:fill="auto"/>
        <w:tabs>
          <w:tab w:val="left" w:pos="568"/>
        </w:tabs>
        <w:spacing w:before="0" w:after="0" w:line="240" w:lineRule="auto"/>
        <w:ind w:left="560" w:right="-8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понимать</w:t>
      </w:r>
      <w:proofErr w:type="gramEnd"/>
      <w:r w:rsidRPr="005F431B">
        <w:rPr>
          <w:sz w:val="28"/>
          <w:szCs w:val="28"/>
        </w:rPr>
        <w:t xml:space="preserve"> значение приемов обобщения для достижения цельности и законченности этюда;</w:t>
      </w:r>
    </w:p>
    <w:p w:rsidR="00A50886" w:rsidRDefault="00A50886" w:rsidP="001670F3">
      <w:pPr>
        <w:pStyle w:val="a6"/>
        <w:numPr>
          <w:ilvl w:val="0"/>
          <w:numId w:val="17"/>
        </w:numPr>
        <w:shd w:val="clear" w:color="auto" w:fill="auto"/>
        <w:tabs>
          <w:tab w:val="left" w:pos="558"/>
        </w:tabs>
        <w:spacing w:before="0" w:after="457" w:line="240" w:lineRule="auto"/>
        <w:ind w:left="560" w:right="-80"/>
        <w:rPr>
          <w:sz w:val="28"/>
          <w:szCs w:val="28"/>
        </w:rPr>
      </w:pPr>
      <w:proofErr w:type="gramStart"/>
      <w:r w:rsidRPr="001670F3">
        <w:rPr>
          <w:sz w:val="28"/>
          <w:szCs w:val="28"/>
        </w:rPr>
        <w:t>уметь</w:t>
      </w:r>
      <w:proofErr w:type="gramEnd"/>
      <w:r w:rsidRPr="001670F3">
        <w:rPr>
          <w:sz w:val="28"/>
          <w:szCs w:val="28"/>
        </w:rPr>
        <w:t xml:space="preserve"> применять полученные знания, умения и навыки на основе комбинации овладения разными способами познавательной, практической и творческой деятельности.</w:t>
      </w:r>
      <w:bookmarkStart w:id="14" w:name="bookmark15"/>
    </w:p>
    <w:p w:rsidR="00A50886" w:rsidRDefault="00A50886" w:rsidP="001670F3">
      <w:pPr>
        <w:pStyle w:val="a6"/>
        <w:shd w:val="clear" w:color="auto" w:fill="auto"/>
        <w:tabs>
          <w:tab w:val="left" w:pos="558"/>
        </w:tabs>
        <w:spacing w:before="0" w:after="457" w:line="240" w:lineRule="auto"/>
        <w:ind w:left="560" w:right="-80" w:firstLine="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tabs>
          <w:tab w:val="left" w:pos="558"/>
        </w:tabs>
        <w:spacing w:before="0" w:after="457" w:line="240" w:lineRule="auto"/>
        <w:ind w:left="560" w:right="-80" w:firstLine="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tabs>
          <w:tab w:val="left" w:pos="558"/>
        </w:tabs>
        <w:spacing w:before="0" w:after="457" w:line="240" w:lineRule="auto"/>
        <w:ind w:left="560" w:right="-80" w:firstLine="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tabs>
          <w:tab w:val="left" w:pos="558"/>
        </w:tabs>
        <w:spacing w:before="0" w:after="457" w:line="240" w:lineRule="auto"/>
        <w:ind w:left="560" w:right="-80" w:firstLine="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tabs>
          <w:tab w:val="left" w:pos="558"/>
        </w:tabs>
        <w:spacing w:before="0" w:after="457" w:line="240" w:lineRule="auto"/>
        <w:ind w:left="560" w:right="-80" w:firstLine="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tabs>
          <w:tab w:val="left" w:pos="558"/>
        </w:tabs>
        <w:spacing w:before="0" w:after="457" w:line="240" w:lineRule="auto"/>
        <w:ind w:left="560" w:right="-80" w:firstLine="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tabs>
          <w:tab w:val="left" w:pos="558"/>
        </w:tabs>
        <w:spacing w:before="0" w:after="457" w:line="240" w:lineRule="auto"/>
        <w:ind w:left="560" w:right="-80" w:firstLine="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tabs>
          <w:tab w:val="left" w:pos="558"/>
        </w:tabs>
        <w:spacing w:before="0" w:after="457" w:line="240" w:lineRule="auto"/>
        <w:ind w:left="560" w:right="-80" w:firstLine="0"/>
        <w:rPr>
          <w:sz w:val="28"/>
          <w:szCs w:val="28"/>
        </w:rPr>
      </w:pPr>
    </w:p>
    <w:p w:rsidR="00A50886" w:rsidRDefault="002C77A1" w:rsidP="001670F3">
      <w:pPr>
        <w:pStyle w:val="a6"/>
        <w:shd w:val="clear" w:color="auto" w:fill="auto"/>
        <w:tabs>
          <w:tab w:val="left" w:pos="558"/>
        </w:tabs>
        <w:spacing w:before="0" w:after="457" w:line="240" w:lineRule="auto"/>
        <w:ind w:left="560" w:right="-80" w:firstLine="0"/>
        <w:rPr>
          <w:rStyle w:val="251"/>
          <w:b w:val="0"/>
          <w:bCs w:val="0"/>
          <w:sz w:val="28"/>
          <w:szCs w:val="28"/>
        </w:rPr>
      </w:pPr>
      <w:r>
        <w:rPr>
          <w:rStyle w:val="251"/>
          <w:b w:val="0"/>
          <w:bCs w:val="0"/>
          <w:sz w:val="28"/>
          <w:szCs w:val="28"/>
        </w:rPr>
        <w:lastRenderedPageBreak/>
        <w:tab/>
      </w:r>
      <w:r>
        <w:rPr>
          <w:rStyle w:val="251"/>
          <w:b w:val="0"/>
          <w:bCs w:val="0"/>
          <w:sz w:val="28"/>
          <w:szCs w:val="28"/>
        </w:rPr>
        <w:tab/>
      </w:r>
      <w:r>
        <w:rPr>
          <w:rStyle w:val="251"/>
          <w:b w:val="0"/>
          <w:bCs w:val="0"/>
          <w:sz w:val="28"/>
          <w:szCs w:val="28"/>
        </w:rPr>
        <w:tab/>
      </w:r>
      <w:r>
        <w:rPr>
          <w:rStyle w:val="251"/>
          <w:b w:val="0"/>
          <w:bCs w:val="0"/>
          <w:sz w:val="28"/>
          <w:szCs w:val="28"/>
        </w:rPr>
        <w:tab/>
      </w:r>
      <w:r w:rsidR="00A50886" w:rsidRPr="005F431B">
        <w:rPr>
          <w:rStyle w:val="251"/>
          <w:b w:val="0"/>
          <w:bCs w:val="0"/>
          <w:sz w:val="28"/>
          <w:szCs w:val="28"/>
        </w:rPr>
        <w:t>. УЧЕБНО-ТЕМАТИЧЕСКИИ ПЛАН</w:t>
      </w:r>
      <w:bookmarkEnd w:id="14"/>
    </w:p>
    <w:p w:rsidR="00886E77" w:rsidRPr="00886E77" w:rsidRDefault="00886E77" w:rsidP="00886E77">
      <w:pPr>
        <w:pStyle w:val="a6"/>
        <w:shd w:val="clear" w:color="auto" w:fill="auto"/>
        <w:tabs>
          <w:tab w:val="left" w:pos="558"/>
          <w:tab w:val="left" w:pos="2820"/>
        </w:tabs>
        <w:spacing w:before="0" w:after="457" w:line="240" w:lineRule="auto"/>
        <w:ind w:left="560" w:right="-80" w:firstLine="0"/>
        <w:rPr>
          <w:sz w:val="32"/>
          <w:szCs w:val="32"/>
        </w:rPr>
      </w:pPr>
      <w:r>
        <w:rPr>
          <w:sz w:val="28"/>
          <w:szCs w:val="28"/>
        </w:rPr>
        <w:tab/>
      </w:r>
      <w:r w:rsidR="002C77A1">
        <w:rPr>
          <w:sz w:val="28"/>
          <w:szCs w:val="28"/>
        </w:rPr>
        <w:tab/>
      </w:r>
      <w:r w:rsidR="002C77A1">
        <w:rPr>
          <w:sz w:val="28"/>
          <w:szCs w:val="28"/>
        </w:rPr>
        <w:tab/>
      </w:r>
      <w:r w:rsidRPr="00886E77">
        <w:rPr>
          <w:sz w:val="32"/>
          <w:szCs w:val="32"/>
        </w:rPr>
        <w:t>Живопись</w:t>
      </w:r>
      <w:r w:rsidR="002C77A1">
        <w:rPr>
          <w:sz w:val="32"/>
          <w:szCs w:val="32"/>
        </w:rPr>
        <w:t xml:space="preserve"> 2 класс</w:t>
      </w:r>
    </w:p>
    <w:p w:rsidR="00A50886" w:rsidRPr="006F4A4A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  <w:r w:rsidRPr="006F4A4A">
        <w:rPr>
          <w:b/>
          <w:sz w:val="28"/>
          <w:szCs w:val="28"/>
        </w:rPr>
        <w:t xml:space="preserve">Количество часов в неделю - 3 </w:t>
      </w:r>
    </w:p>
    <w:p w:rsidR="00A50886" w:rsidRPr="006F4A4A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  <w:r w:rsidRPr="006F4A4A">
        <w:rPr>
          <w:b/>
          <w:sz w:val="28"/>
          <w:szCs w:val="28"/>
        </w:rPr>
        <w:t xml:space="preserve">Количество учебных недель - 34 </w:t>
      </w: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</w:rPr>
      </w:pPr>
      <w:r w:rsidRPr="00886E77">
        <w:rPr>
          <w:b/>
          <w:sz w:val="28"/>
          <w:szCs w:val="28"/>
        </w:rPr>
        <w:t>Всего часов в год -102</w:t>
      </w:r>
    </w:p>
    <w:p w:rsidR="00886E77" w:rsidRPr="00886E77" w:rsidRDefault="00886E77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sz w:val="28"/>
          <w:szCs w:val="28"/>
        </w:rPr>
      </w:pPr>
    </w:p>
    <w:tbl>
      <w:tblPr>
        <w:tblpPr w:leftFromText="180" w:rightFromText="180" w:vertAnchor="text" w:tblpX="-562" w:tblpY="1"/>
        <w:tblOverlap w:val="never"/>
        <w:tblW w:w="104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3"/>
        <w:gridCol w:w="3542"/>
        <w:gridCol w:w="1128"/>
        <w:gridCol w:w="2272"/>
        <w:gridCol w:w="1836"/>
        <w:gridCol w:w="11"/>
        <w:gridCol w:w="1133"/>
      </w:tblGrid>
      <w:tr w:rsidR="00886E77" w:rsidRPr="00886E77" w:rsidTr="004754A5">
        <w:trPr>
          <w:trHeight w:val="46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60"/>
              <w:shd w:val="clear" w:color="auto" w:fill="auto"/>
              <w:spacing w:line="240" w:lineRule="auto"/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6E77">
              <w:rPr>
                <w:rFonts w:ascii="Times New Roman" w:hAnsi="Times New Roman" w:cs="Times New Roman"/>
                <w:b/>
                <w:noProof w:val="0"/>
                <w:sz w:val="28"/>
                <w:szCs w:val="28"/>
              </w:rPr>
              <w:t>№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860"/>
              <w:jc w:val="left"/>
              <w:rPr>
                <w:sz w:val="28"/>
                <w:szCs w:val="28"/>
              </w:rPr>
            </w:pPr>
            <w:r w:rsidRPr="00886E77">
              <w:rPr>
                <w:rStyle w:val="214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400"/>
              <w:jc w:val="center"/>
              <w:rPr>
                <w:sz w:val="28"/>
                <w:szCs w:val="28"/>
              </w:rPr>
            </w:pPr>
            <w:r w:rsidRPr="00886E77">
              <w:rPr>
                <w:rStyle w:val="214"/>
                <w:b/>
                <w:bCs/>
                <w:sz w:val="28"/>
                <w:szCs w:val="28"/>
              </w:rPr>
              <w:t>Практическое задание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right="140"/>
              <w:jc w:val="center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Количество часов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right="140"/>
              <w:jc w:val="center"/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6E77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886E77" w:rsidRPr="00886E77" w:rsidTr="004754A5">
        <w:trPr>
          <w:trHeight w:val="198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left="18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I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86E77">
              <w:rPr>
                <w:rStyle w:val="214"/>
                <w:b/>
                <w:bCs/>
                <w:sz w:val="28"/>
                <w:szCs w:val="28"/>
              </w:rPr>
              <w:t xml:space="preserve">Вводное занятие – </w:t>
            </w:r>
            <w:r w:rsidRPr="00886E77">
              <w:rPr>
                <w:rStyle w:val="214"/>
                <w:b/>
                <w:bCs/>
                <w:sz w:val="28"/>
                <w:szCs w:val="28"/>
                <w:lang w:val="kk-KZ"/>
              </w:rPr>
              <w:t xml:space="preserve">3 </w:t>
            </w:r>
            <w:r w:rsidRPr="00886E77">
              <w:rPr>
                <w:rStyle w:val="214"/>
                <w:b/>
                <w:bCs/>
                <w:sz w:val="28"/>
                <w:szCs w:val="28"/>
              </w:rPr>
              <w:t>часа</w:t>
            </w:r>
          </w:p>
          <w:p w:rsidR="00886E77" w:rsidRPr="00886E77" w:rsidRDefault="00886E77" w:rsidP="004754A5">
            <w:pPr>
              <w:pStyle w:val="a6"/>
              <w:numPr>
                <w:ilvl w:val="0"/>
                <w:numId w:val="18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 xml:space="preserve">Беседа о задачах II курса. Теория </w:t>
            </w:r>
            <w:proofErr w:type="spellStart"/>
            <w:r w:rsidRPr="00886E77">
              <w:rPr>
                <w:sz w:val="28"/>
                <w:szCs w:val="28"/>
              </w:rPr>
              <w:t>цветоведения</w:t>
            </w:r>
            <w:proofErr w:type="spellEnd"/>
            <w:r w:rsidRPr="00886E77">
              <w:rPr>
                <w:sz w:val="28"/>
                <w:szCs w:val="28"/>
              </w:rPr>
              <w:t xml:space="preserve"> в дальнейшем обучении живописи.</w:t>
            </w:r>
          </w:p>
          <w:p w:rsidR="00886E77" w:rsidRPr="00886E77" w:rsidRDefault="00886E77" w:rsidP="004754A5">
            <w:pPr>
              <w:pStyle w:val="a6"/>
              <w:numPr>
                <w:ilvl w:val="0"/>
                <w:numId w:val="18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spellStart"/>
            <w:r w:rsidRPr="00886E77">
              <w:rPr>
                <w:sz w:val="28"/>
                <w:szCs w:val="28"/>
              </w:rPr>
              <w:t>Цвето</w:t>
            </w:r>
            <w:proofErr w:type="spellEnd"/>
            <w:r w:rsidRPr="00886E77">
              <w:rPr>
                <w:sz w:val="28"/>
                <w:szCs w:val="28"/>
              </w:rPr>
              <w:t>-воздушная перспектива в пейзаже.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a6"/>
              <w:numPr>
                <w:ilvl w:val="0"/>
                <w:numId w:val="19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Работа с наглядным материалом. Устный опрос: повторение.</w:t>
            </w:r>
          </w:p>
          <w:p w:rsidR="00886E77" w:rsidRPr="00886E77" w:rsidRDefault="00886E77" w:rsidP="004754A5">
            <w:pPr>
              <w:pStyle w:val="a6"/>
              <w:numPr>
                <w:ilvl w:val="0"/>
                <w:numId w:val="19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Краткосрочный этюд пейзажа с натуры.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182CDA" w:rsidP="004754A5">
            <w:pPr>
              <w:pStyle w:val="a6"/>
              <w:shd w:val="clear" w:color="auto" w:fill="auto"/>
              <w:spacing w:before="0" w:after="240" w:line="240" w:lineRule="auto"/>
              <w:ind w:right="38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886E77" w:rsidRPr="00886E77" w:rsidRDefault="00886E77" w:rsidP="004754A5">
            <w:pPr>
              <w:pStyle w:val="a6"/>
              <w:shd w:val="clear" w:color="auto" w:fill="auto"/>
              <w:spacing w:after="0" w:line="240" w:lineRule="auto"/>
              <w:ind w:right="380" w:firstLine="0"/>
              <w:jc w:val="right"/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E44BDD" w:rsidP="004754A5">
            <w:pPr>
              <w:pStyle w:val="a6"/>
              <w:shd w:val="clear" w:color="auto" w:fill="auto"/>
              <w:spacing w:before="0" w:after="240" w:line="240" w:lineRule="auto"/>
              <w:ind w:right="380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182CDA">
              <w:rPr>
                <w:sz w:val="28"/>
                <w:szCs w:val="28"/>
              </w:rPr>
              <w:t>.09</w:t>
            </w:r>
          </w:p>
          <w:p w:rsidR="00886E77" w:rsidRPr="00886E77" w:rsidRDefault="00886E77" w:rsidP="004754A5">
            <w:pPr>
              <w:pStyle w:val="a6"/>
              <w:shd w:val="clear" w:color="auto" w:fill="auto"/>
              <w:spacing w:after="0" w:line="240" w:lineRule="auto"/>
              <w:ind w:right="380" w:firstLine="0"/>
              <w:jc w:val="right"/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</w:tc>
      </w:tr>
      <w:tr w:rsidR="00886E77" w:rsidRPr="00886E77" w:rsidTr="004754A5">
        <w:trPr>
          <w:trHeight w:val="200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left="18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II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86E77">
              <w:rPr>
                <w:rStyle w:val="214"/>
                <w:b/>
                <w:bCs/>
                <w:sz w:val="28"/>
                <w:szCs w:val="28"/>
              </w:rPr>
              <w:t>Светотень в живописи.</w:t>
            </w:r>
          </w:p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86E77">
              <w:rPr>
                <w:rStyle w:val="214"/>
                <w:b/>
                <w:bCs/>
                <w:sz w:val="28"/>
                <w:szCs w:val="28"/>
              </w:rPr>
              <w:t>«Гризайль» - 9 часов</w:t>
            </w: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886E77">
              <w:rPr>
                <w:sz w:val="28"/>
                <w:szCs w:val="28"/>
              </w:rPr>
              <w:t>1 .Закономерности</w:t>
            </w:r>
            <w:proofErr w:type="gramEnd"/>
            <w:r w:rsidRPr="00886E77">
              <w:rPr>
                <w:sz w:val="28"/>
                <w:szCs w:val="28"/>
              </w:rPr>
              <w:t xml:space="preserve"> изображения объёмной формы ахроматическим цветом.</w:t>
            </w: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2. Тоновой диапазон в живописи натюрморта.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jc w:val="both"/>
              <w:rPr>
                <w:sz w:val="28"/>
                <w:szCs w:val="28"/>
              </w:rPr>
            </w:pPr>
            <w:r w:rsidRPr="00886E77">
              <w:rPr>
                <w:rStyle w:val="214"/>
                <w:b/>
                <w:bCs/>
                <w:sz w:val="28"/>
                <w:szCs w:val="28"/>
              </w:rPr>
              <w:t>Этюд натюрморта из 3-х предметов, различных по тону, в технике «гризайль»</w:t>
            </w:r>
          </w:p>
          <w:p w:rsidR="00886E77" w:rsidRPr="00886E77" w:rsidRDefault="00886E77" w:rsidP="004754A5">
            <w:pPr>
              <w:pStyle w:val="a6"/>
              <w:numPr>
                <w:ilvl w:val="0"/>
                <w:numId w:val="20"/>
              </w:numPr>
              <w:shd w:val="clear" w:color="auto" w:fill="auto"/>
              <w:tabs>
                <w:tab w:val="left" w:pos="288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Построение.</w:t>
            </w:r>
          </w:p>
          <w:p w:rsidR="00886E77" w:rsidRPr="00886E77" w:rsidRDefault="00886E77" w:rsidP="004754A5">
            <w:pPr>
              <w:pStyle w:val="a6"/>
              <w:numPr>
                <w:ilvl w:val="0"/>
                <w:numId w:val="20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Выполнение работы в тоне в технике «гризайль».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182CDA" w:rsidP="004754A5">
            <w:pPr>
              <w:pStyle w:val="a6"/>
              <w:shd w:val="clear" w:color="auto" w:fill="auto"/>
              <w:spacing w:before="0" w:after="0" w:line="240" w:lineRule="auto"/>
              <w:ind w:right="38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right="380" w:firstLine="0"/>
              <w:jc w:val="right"/>
              <w:rPr>
                <w:sz w:val="28"/>
                <w:szCs w:val="28"/>
                <w:lang w:val="kk-KZ"/>
              </w:rPr>
            </w:pP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right="380" w:firstLine="0"/>
              <w:jc w:val="right"/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E44BDD" w:rsidP="004754A5">
            <w:pPr>
              <w:pStyle w:val="a6"/>
              <w:shd w:val="clear" w:color="auto" w:fill="auto"/>
              <w:spacing w:before="0" w:after="0" w:line="240" w:lineRule="auto"/>
              <w:ind w:right="380" w:firstLine="0"/>
              <w:jc w:val="left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15.09-29</w:t>
            </w:r>
            <w:r w:rsidR="00182CDA">
              <w:rPr>
                <w:sz w:val="28"/>
                <w:szCs w:val="28"/>
                <w:lang w:val="kk-KZ"/>
              </w:rPr>
              <w:t>.09</w:t>
            </w: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right="380" w:firstLine="0"/>
              <w:jc w:val="right"/>
              <w:rPr>
                <w:sz w:val="28"/>
                <w:szCs w:val="28"/>
                <w:lang w:val="kk-KZ"/>
              </w:rPr>
            </w:pP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right="380" w:firstLine="0"/>
              <w:jc w:val="right"/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</w:tc>
      </w:tr>
      <w:tr w:rsidR="00886E77" w:rsidRPr="00886E77" w:rsidTr="004754A5">
        <w:trPr>
          <w:trHeight w:val="181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left="18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III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86E77">
              <w:rPr>
                <w:rStyle w:val="214"/>
                <w:b/>
                <w:bCs/>
                <w:sz w:val="28"/>
                <w:szCs w:val="28"/>
              </w:rPr>
              <w:t>Живопись гуашью в сближенной цветовой гамме -12 часов</w:t>
            </w: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Цветовое сходство и тоновой контраст в живописи.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86E77">
              <w:rPr>
                <w:rStyle w:val="214"/>
                <w:b/>
                <w:bCs/>
                <w:sz w:val="28"/>
                <w:szCs w:val="28"/>
              </w:rPr>
              <w:t>Длительный этюд натюрморта из 3-4 предметов, сближенных по цвету, но разных по тону</w:t>
            </w:r>
          </w:p>
          <w:p w:rsidR="00886E77" w:rsidRPr="00886E77" w:rsidRDefault="00886E77" w:rsidP="004754A5">
            <w:pPr>
              <w:pStyle w:val="a6"/>
              <w:numPr>
                <w:ilvl w:val="0"/>
                <w:numId w:val="21"/>
              </w:numPr>
              <w:shd w:val="clear" w:color="auto" w:fill="auto"/>
              <w:tabs>
                <w:tab w:val="left" w:pos="293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Компоновка и построение.</w:t>
            </w:r>
          </w:p>
          <w:p w:rsidR="00886E77" w:rsidRPr="00886E77" w:rsidRDefault="00886E77" w:rsidP="004754A5">
            <w:pPr>
              <w:pStyle w:val="a6"/>
              <w:numPr>
                <w:ilvl w:val="0"/>
                <w:numId w:val="21"/>
              </w:numPr>
              <w:shd w:val="clear" w:color="auto" w:fill="auto"/>
              <w:tabs>
                <w:tab w:val="left" w:pos="30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Моделировка объема предметов цветом.</w:t>
            </w:r>
          </w:p>
          <w:p w:rsidR="00886E77" w:rsidRPr="00886E77" w:rsidRDefault="00886E77" w:rsidP="004754A5">
            <w:pPr>
              <w:pStyle w:val="a6"/>
              <w:numPr>
                <w:ilvl w:val="0"/>
                <w:numId w:val="21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Завершение работы.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182CDA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12</w:t>
            </w: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right"/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right"/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pStyle w:val="a6"/>
              <w:shd w:val="clear" w:color="auto" w:fill="auto"/>
              <w:spacing w:before="180" w:after="0" w:line="240" w:lineRule="auto"/>
              <w:ind w:right="380" w:firstLine="0"/>
              <w:jc w:val="right"/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E44BDD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left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06.10-27</w:t>
            </w:r>
            <w:r w:rsidR="00182CDA">
              <w:rPr>
                <w:sz w:val="28"/>
                <w:szCs w:val="28"/>
                <w:lang w:val="kk-KZ"/>
              </w:rPr>
              <w:t>.10</w:t>
            </w: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right"/>
              <w:rPr>
                <w:sz w:val="28"/>
                <w:szCs w:val="28"/>
                <w:lang w:val="kk-KZ"/>
              </w:rPr>
            </w:pP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right"/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pStyle w:val="a6"/>
              <w:shd w:val="clear" w:color="auto" w:fill="auto"/>
              <w:spacing w:before="180" w:after="0" w:line="240" w:lineRule="auto"/>
              <w:ind w:right="380" w:firstLine="0"/>
              <w:jc w:val="right"/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</w:rPr>
            </w:pPr>
          </w:p>
        </w:tc>
      </w:tr>
      <w:tr w:rsidR="00886E77" w:rsidRPr="00886E77" w:rsidTr="004754A5">
        <w:trPr>
          <w:trHeight w:val="278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a6"/>
              <w:shd w:val="clear" w:color="auto" w:fill="auto"/>
              <w:spacing w:before="0" w:after="0" w:line="240" w:lineRule="auto"/>
              <w:ind w:left="180" w:firstLine="0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lastRenderedPageBreak/>
              <w:t>IV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86E77">
              <w:rPr>
                <w:rStyle w:val="213"/>
                <w:b/>
                <w:bCs/>
                <w:sz w:val="28"/>
                <w:szCs w:val="28"/>
              </w:rPr>
              <w:t>Цветовой и тоновой</w:t>
            </w:r>
          </w:p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886E77">
              <w:rPr>
                <w:rStyle w:val="213"/>
                <w:b/>
                <w:bCs/>
                <w:sz w:val="28"/>
                <w:szCs w:val="28"/>
              </w:rPr>
              <w:t>контраст</w:t>
            </w:r>
            <w:proofErr w:type="gramEnd"/>
            <w:r w:rsidRPr="00886E77">
              <w:rPr>
                <w:rStyle w:val="213"/>
                <w:b/>
                <w:bCs/>
                <w:sz w:val="28"/>
                <w:szCs w:val="28"/>
              </w:rPr>
              <w:t xml:space="preserve"> в живописи</w:t>
            </w:r>
          </w:p>
          <w:p w:rsidR="00886E77" w:rsidRPr="00886E77" w:rsidRDefault="00886E77" w:rsidP="004754A5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r w:rsidRPr="00886E77">
              <w:rPr>
                <w:sz w:val="28"/>
                <w:szCs w:val="28"/>
              </w:rPr>
              <w:t>-</w:t>
            </w:r>
          </w:p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86E77">
              <w:rPr>
                <w:rStyle w:val="213"/>
                <w:b/>
                <w:bCs/>
                <w:sz w:val="28"/>
                <w:szCs w:val="28"/>
              </w:rPr>
              <w:t>9 часов</w:t>
            </w:r>
          </w:p>
          <w:p w:rsidR="00886E77" w:rsidRPr="00886E77" w:rsidRDefault="00886E77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886E77">
              <w:rPr>
                <w:b w:val="0"/>
                <w:sz w:val="28"/>
                <w:szCs w:val="28"/>
              </w:rPr>
              <w:t xml:space="preserve">1. </w:t>
            </w:r>
            <w:proofErr w:type="spellStart"/>
            <w:r w:rsidRPr="00886E77">
              <w:rPr>
                <w:b w:val="0"/>
                <w:sz w:val="28"/>
                <w:szCs w:val="28"/>
              </w:rPr>
              <w:t>Одновременныйконтраст</w:t>
            </w:r>
            <w:proofErr w:type="spellEnd"/>
            <w:r w:rsidRPr="00886E77">
              <w:rPr>
                <w:b w:val="0"/>
                <w:sz w:val="28"/>
                <w:szCs w:val="28"/>
              </w:rPr>
              <w:t xml:space="preserve"> и </w:t>
            </w:r>
            <w:proofErr w:type="spellStart"/>
            <w:r w:rsidRPr="00886E77">
              <w:rPr>
                <w:b w:val="0"/>
                <w:sz w:val="28"/>
                <w:szCs w:val="28"/>
              </w:rPr>
              <w:t>цветоваянасыщенность</w:t>
            </w:r>
            <w:proofErr w:type="spellEnd"/>
            <w:r w:rsidRPr="00886E77">
              <w:rPr>
                <w:b w:val="0"/>
                <w:sz w:val="28"/>
                <w:szCs w:val="28"/>
              </w:rPr>
              <w:t>.</w:t>
            </w:r>
          </w:p>
          <w:p w:rsidR="00886E77" w:rsidRPr="00886E77" w:rsidRDefault="00886E77" w:rsidP="004754A5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r w:rsidRPr="00886E77">
              <w:rPr>
                <w:b w:val="0"/>
                <w:sz w:val="28"/>
                <w:szCs w:val="28"/>
              </w:rPr>
              <w:t xml:space="preserve">2. Влияние </w:t>
            </w:r>
            <w:proofErr w:type="spellStart"/>
            <w:r w:rsidRPr="00886E77">
              <w:rPr>
                <w:b w:val="0"/>
                <w:sz w:val="28"/>
                <w:szCs w:val="28"/>
              </w:rPr>
              <w:t>освещенияна</w:t>
            </w:r>
            <w:proofErr w:type="spellEnd"/>
            <w:r w:rsidRPr="00886E77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886E77">
              <w:rPr>
                <w:b w:val="0"/>
                <w:sz w:val="28"/>
                <w:szCs w:val="28"/>
              </w:rPr>
              <w:t>насыщенностьцвета</w:t>
            </w:r>
            <w:proofErr w:type="spellEnd"/>
            <w:r w:rsidRPr="00886E77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86E77">
              <w:rPr>
                <w:rStyle w:val="213"/>
                <w:b/>
                <w:bCs/>
                <w:sz w:val="28"/>
                <w:szCs w:val="28"/>
              </w:rPr>
              <w:t>Этюд натюрморта из 3-4</w:t>
            </w:r>
          </w:p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886E77">
              <w:rPr>
                <w:rStyle w:val="213"/>
                <w:b/>
                <w:bCs/>
                <w:sz w:val="28"/>
                <w:szCs w:val="28"/>
              </w:rPr>
              <w:t>предметов</w:t>
            </w:r>
            <w:proofErr w:type="gramEnd"/>
            <w:r w:rsidRPr="00886E77">
              <w:rPr>
                <w:rStyle w:val="213"/>
                <w:b/>
                <w:bCs/>
                <w:sz w:val="28"/>
                <w:szCs w:val="28"/>
              </w:rPr>
              <w:t>, контрастных по</w:t>
            </w:r>
          </w:p>
          <w:p w:rsidR="00886E77" w:rsidRPr="00886E77" w:rsidRDefault="00886E77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886E77">
              <w:rPr>
                <w:rStyle w:val="213"/>
                <w:b/>
                <w:bCs/>
                <w:sz w:val="28"/>
                <w:szCs w:val="28"/>
              </w:rPr>
              <w:t>цвету</w:t>
            </w:r>
            <w:proofErr w:type="gramEnd"/>
            <w:r w:rsidRPr="00886E77">
              <w:rPr>
                <w:rStyle w:val="213"/>
                <w:b/>
                <w:bCs/>
                <w:sz w:val="28"/>
                <w:szCs w:val="28"/>
              </w:rPr>
              <w:t xml:space="preserve"> и тону.</w:t>
            </w:r>
          </w:p>
          <w:p w:rsidR="00886E77" w:rsidRPr="00886E77" w:rsidRDefault="00886E77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886E77">
              <w:rPr>
                <w:b w:val="0"/>
                <w:sz w:val="28"/>
                <w:szCs w:val="28"/>
              </w:rPr>
              <w:t>1. Компоновка и построение.</w:t>
            </w:r>
          </w:p>
          <w:p w:rsidR="00886E77" w:rsidRPr="00886E77" w:rsidRDefault="00886E77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886E77">
              <w:rPr>
                <w:b w:val="0"/>
                <w:sz w:val="28"/>
                <w:szCs w:val="28"/>
              </w:rPr>
              <w:t xml:space="preserve">2. Определение тонового </w:t>
            </w:r>
            <w:proofErr w:type="spellStart"/>
            <w:r w:rsidRPr="00886E77">
              <w:rPr>
                <w:b w:val="0"/>
                <w:sz w:val="28"/>
                <w:szCs w:val="28"/>
              </w:rPr>
              <w:t>ицветового</w:t>
            </w:r>
            <w:proofErr w:type="spellEnd"/>
            <w:r w:rsidRPr="00886E77">
              <w:rPr>
                <w:b w:val="0"/>
                <w:sz w:val="28"/>
                <w:szCs w:val="28"/>
              </w:rPr>
              <w:t xml:space="preserve"> строя работы </w:t>
            </w:r>
            <w:proofErr w:type="spellStart"/>
            <w:r w:rsidRPr="00886E77">
              <w:rPr>
                <w:b w:val="0"/>
                <w:sz w:val="28"/>
                <w:szCs w:val="28"/>
              </w:rPr>
              <w:t>ивыполнение</w:t>
            </w:r>
            <w:proofErr w:type="spellEnd"/>
            <w:r w:rsidRPr="00886E77">
              <w:rPr>
                <w:b w:val="0"/>
                <w:sz w:val="28"/>
                <w:szCs w:val="28"/>
              </w:rPr>
              <w:t xml:space="preserve"> работы в цвете.</w:t>
            </w:r>
          </w:p>
          <w:p w:rsidR="00886E77" w:rsidRPr="00886E77" w:rsidRDefault="00886E77" w:rsidP="004754A5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r w:rsidRPr="00886E77">
              <w:rPr>
                <w:b w:val="0"/>
                <w:sz w:val="28"/>
                <w:szCs w:val="28"/>
              </w:rPr>
              <w:t>3. Обобщение.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182CDA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9</w:t>
            </w:r>
          </w:p>
          <w:p w:rsidR="00886E77" w:rsidRPr="00886E77" w:rsidRDefault="00886E77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left"/>
              <w:rPr>
                <w:sz w:val="28"/>
                <w:szCs w:val="28"/>
                <w:lang w:val="kk-KZ"/>
              </w:rPr>
            </w:pPr>
          </w:p>
          <w:p w:rsidR="00886E77" w:rsidRPr="00886E77" w:rsidRDefault="00886E77" w:rsidP="004754A5">
            <w:pPr>
              <w:pStyle w:val="a6"/>
              <w:spacing w:line="240" w:lineRule="auto"/>
              <w:ind w:right="380"/>
              <w:jc w:val="left"/>
              <w:rPr>
                <w:sz w:val="28"/>
                <w:szCs w:val="28"/>
                <w:lang w:val="kk-KZ"/>
              </w:rPr>
            </w:pPr>
            <w:r w:rsidRPr="00886E77">
              <w:rPr>
                <w:sz w:val="28"/>
                <w:szCs w:val="28"/>
                <w:lang w:val="kk-KZ"/>
              </w:rPr>
              <w:t>3</w:t>
            </w:r>
          </w:p>
          <w:p w:rsidR="00886E77" w:rsidRPr="00886E77" w:rsidRDefault="00886E77" w:rsidP="004754A5">
            <w:pPr>
              <w:rPr>
                <w:sz w:val="28"/>
                <w:szCs w:val="28"/>
                <w:lang w:val="kk-KZ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182CDA" w:rsidRDefault="00182CDA" w:rsidP="004754A5">
            <w:pPr>
              <w:rPr>
                <w:lang w:val="kk-KZ"/>
              </w:rPr>
            </w:pPr>
            <w:r>
              <w:rPr>
                <w:lang w:val="kk-KZ"/>
              </w:rPr>
              <w:t>28.10-18.11</w:t>
            </w:r>
          </w:p>
          <w:p w:rsidR="00886E77" w:rsidRPr="00886E77" w:rsidRDefault="00886E77" w:rsidP="004754A5">
            <w:pPr>
              <w:rPr>
                <w:sz w:val="28"/>
                <w:szCs w:val="28"/>
                <w:lang w:val="kk-KZ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  <w:lang w:val="kk-KZ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  <w:lang w:val="kk-KZ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  <w:lang w:val="kk-KZ"/>
              </w:rPr>
            </w:pPr>
          </w:p>
          <w:p w:rsidR="00886E77" w:rsidRPr="00886E77" w:rsidRDefault="00886E77" w:rsidP="004754A5">
            <w:pPr>
              <w:rPr>
                <w:sz w:val="28"/>
                <w:szCs w:val="28"/>
                <w:lang w:val="kk-KZ"/>
              </w:rPr>
            </w:pPr>
          </w:p>
        </w:tc>
      </w:tr>
      <w:tr w:rsidR="00886E77" w:rsidRPr="00886E77" w:rsidTr="004754A5">
        <w:trPr>
          <w:trHeight w:val="2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a6"/>
              <w:spacing w:before="0" w:after="0" w:line="240" w:lineRule="auto"/>
              <w:ind w:left="180"/>
              <w:jc w:val="left"/>
              <w:rPr>
                <w:sz w:val="28"/>
                <w:szCs w:val="28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pacing w:line="240" w:lineRule="auto"/>
              <w:jc w:val="left"/>
              <w:rPr>
                <w:rStyle w:val="213"/>
                <w:b/>
                <w:bCs/>
                <w:sz w:val="28"/>
                <w:szCs w:val="28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pStyle w:val="21"/>
              <w:spacing w:line="240" w:lineRule="auto"/>
              <w:jc w:val="left"/>
              <w:rPr>
                <w:rStyle w:val="213"/>
                <w:b/>
                <w:bCs/>
                <w:sz w:val="28"/>
                <w:szCs w:val="2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86E77" w:rsidRPr="00886E77" w:rsidRDefault="00886E77" w:rsidP="004754A5">
            <w:pPr>
              <w:rPr>
                <w:sz w:val="28"/>
                <w:szCs w:val="28"/>
                <w:lang w:val="kk-KZ"/>
              </w:rPr>
            </w:pPr>
          </w:p>
        </w:tc>
      </w:tr>
      <w:tr w:rsidR="00182CDA" w:rsidRPr="005F431B" w:rsidTr="004754A5">
        <w:trPr>
          <w:trHeight w:val="50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5F431B" w:rsidRDefault="00182CDA" w:rsidP="004754A5">
            <w:pPr>
              <w:pStyle w:val="a6"/>
              <w:shd w:val="clear" w:color="auto" w:fill="auto"/>
              <w:spacing w:before="0" w:after="0" w:line="240" w:lineRule="auto"/>
              <w:ind w:left="18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V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5F431B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13"/>
                <w:b/>
                <w:bCs/>
                <w:sz w:val="28"/>
                <w:szCs w:val="28"/>
              </w:rPr>
              <w:t>Полугодовая зачетная</w:t>
            </w:r>
          </w:p>
          <w:p w:rsidR="00182CDA" w:rsidRPr="005F431B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rStyle w:val="213"/>
                <w:b/>
                <w:bCs/>
                <w:sz w:val="28"/>
                <w:szCs w:val="28"/>
              </w:rPr>
              <w:t>работа</w:t>
            </w:r>
            <w:proofErr w:type="gramEnd"/>
            <w:r w:rsidRPr="005F431B">
              <w:rPr>
                <w:rStyle w:val="213"/>
                <w:b/>
                <w:bCs/>
                <w:sz w:val="28"/>
                <w:szCs w:val="28"/>
              </w:rPr>
              <w:t xml:space="preserve"> -15 часов</w:t>
            </w:r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473E65">
              <w:rPr>
                <w:b w:val="0"/>
                <w:sz w:val="28"/>
                <w:szCs w:val="28"/>
              </w:rPr>
              <w:t>1. Основные</w:t>
            </w:r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proofErr w:type="gramStart"/>
            <w:r w:rsidRPr="00473E65">
              <w:rPr>
                <w:b w:val="0"/>
                <w:sz w:val="28"/>
                <w:szCs w:val="28"/>
              </w:rPr>
              <w:t>требования</w:t>
            </w:r>
            <w:proofErr w:type="gramEnd"/>
            <w:r w:rsidRPr="00473E65">
              <w:rPr>
                <w:b w:val="0"/>
                <w:sz w:val="28"/>
                <w:szCs w:val="28"/>
              </w:rPr>
              <w:t xml:space="preserve"> к итоговой</w:t>
            </w:r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proofErr w:type="gramStart"/>
            <w:r w:rsidRPr="00473E65">
              <w:rPr>
                <w:b w:val="0"/>
                <w:sz w:val="28"/>
                <w:szCs w:val="28"/>
              </w:rPr>
              <w:t>работе</w:t>
            </w:r>
            <w:proofErr w:type="gramEnd"/>
            <w:r w:rsidRPr="00473E65">
              <w:rPr>
                <w:b w:val="0"/>
                <w:sz w:val="28"/>
                <w:szCs w:val="28"/>
              </w:rPr>
              <w:t>.</w:t>
            </w:r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473E65">
              <w:rPr>
                <w:b w:val="0"/>
                <w:sz w:val="28"/>
                <w:szCs w:val="28"/>
              </w:rPr>
              <w:t xml:space="preserve">2. </w:t>
            </w:r>
            <w:proofErr w:type="spellStart"/>
            <w:r w:rsidRPr="00473E65">
              <w:rPr>
                <w:b w:val="0"/>
                <w:sz w:val="28"/>
                <w:szCs w:val="28"/>
              </w:rPr>
              <w:t>Поэтапность</w:t>
            </w:r>
            <w:proofErr w:type="spellEnd"/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proofErr w:type="gramStart"/>
            <w:r w:rsidRPr="00473E65">
              <w:rPr>
                <w:b w:val="0"/>
                <w:sz w:val="28"/>
                <w:szCs w:val="28"/>
              </w:rPr>
              <w:t>выполнения</w:t>
            </w:r>
            <w:proofErr w:type="gramEnd"/>
            <w:r w:rsidRPr="00473E65">
              <w:rPr>
                <w:b w:val="0"/>
                <w:sz w:val="28"/>
                <w:szCs w:val="28"/>
              </w:rPr>
              <w:t xml:space="preserve"> зачетной</w:t>
            </w:r>
          </w:p>
          <w:p w:rsidR="00182CDA" w:rsidRPr="005F431B" w:rsidRDefault="00182CDA" w:rsidP="004754A5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proofErr w:type="gramStart"/>
            <w:r w:rsidRPr="00473E65">
              <w:rPr>
                <w:b w:val="0"/>
                <w:sz w:val="28"/>
                <w:szCs w:val="28"/>
              </w:rPr>
              <w:t>работы</w:t>
            </w:r>
            <w:proofErr w:type="gramEnd"/>
            <w:r w:rsidRPr="00473E65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5F431B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13"/>
                <w:b/>
                <w:bCs/>
                <w:sz w:val="28"/>
                <w:szCs w:val="28"/>
              </w:rPr>
              <w:t>Длительный этюд</w:t>
            </w:r>
          </w:p>
          <w:p w:rsidR="00182CDA" w:rsidRPr="005F431B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rStyle w:val="213"/>
                <w:b/>
                <w:bCs/>
                <w:sz w:val="28"/>
                <w:szCs w:val="28"/>
              </w:rPr>
              <w:t>натюрморта</w:t>
            </w:r>
            <w:proofErr w:type="gramEnd"/>
            <w:r w:rsidRPr="005F431B">
              <w:rPr>
                <w:rStyle w:val="213"/>
                <w:b/>
                <w:bCs/>
                <w:sz w:val="28"/>
                <w:szCs w:val="28"/>
              </w:rPr>
              <w:t xml:space="preserve"> из 3-4</w:t>
            </w:r>
          </w:p>
          <w:p w:rsidR="00182CDA" w:rsidRPr="005F431B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rStyle w:val="213"/>
                <w:b/>
                <w:bCs/>
                <w:sz w:val="28"/>
                <w:szCs w:val="28"/>
              </w:rPr>
              <w:t>предметов</w:t>
            </w:r>
            <w:proofErr w:type="gramEnd"/>
            <w:r w:rsidRPr="005F431B">
              <w:rPr>
                <w:rStyle w:val="213"/>
                <w:b/>
                <w:bCs/>
                <w:sz w:val="28"/>
                <w:szCs w:val="28"/>
              </w:rPr>
              <w:t xml:space="preserve"> домашнего</w:t>
            </w:r>
          </w:p>
          <w:p w:rsidR="00182CDA" w:rsidRPr="005F431B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rStyle w:val="213"/>
                <w:b/>
                <w:bCs/>
                <w:sz w:val="28"/>
                <w:szCs w:val="28"/>
              </w:rPr>
              <w:t>обихода</w:t>
            </w:r>
            <w:proofErr w:type="gramEnd"/>
            <w:r w:rsidRPr="005F431B">
              <w:rPr>
                <w:rStyle w:val="213"/>
                <w:b/>
                <w:bCs/>
                <w:sz w:val="28"/>
                <w:szCs w:val="28"/>
              </w:rPr>
              <w:t xml:space="preserve"> на фоне 2-3 ровно</w:t>
            </w:r>
          </w:p>
          <w:p w:rsidR="00182CDA" w:rsidRPr="005F431B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rStyle w:val="213"/>
                <w:b/>
                <w:bCs/>
                <w:sz w:val="28"/>
                <w:szCs w:val="28"/>
              </w:rPr>
              <w:t>окрашенных</w:t>
            </w:r>
            <w:proofErr w:type="gramEnd"/>
            <w:r w:rsidRPr="005F431B">
              <w:rPr>
                <w:rStyle w:val="213"/>
                <w:b/>
                <w:bCs/>
                <w:sz w:val="28"/>
                <w:szCs w:val="28"/>
              </w:rPr>
              <w:t xml:space="preserve"> драпировок со</w:t>
            </w:r>
          </w:p>
          <w:p w:rsidR="00182CDA" w:rsidRPr="005F431B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rStyle w:val="213"/>
                <w:b/>
                <w:bCs/>
                <w:sz w:val="28"/>
                <w:szCs w:val="28"/>
              </w:rPr>
              <w:t>складками</w:t>
            </w:r>
            <w:proofErr w:type="gramEnd"/>
            <w:r w:rsidRPr="005F431B">
              <w:rPr>
                <w:rStyle w:val="213"/>
                <w:b/>
                <w:bCs/>
                <w:sz w:val="28"/>
                <w:szCs w:val="28"/>
              </w:rPr>
              <w:t>, умеренного</w:t>
            </w:r>
          </w:p>
          <w:p w:rsidR="00182CDA" w:rsidRPr="005F431B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rStyle w:val="213"/>
                <w:b/>
                <w:bCs/>
                <w:sz w:val="28"/>
                <w:szCs w:val="28"/>
              </w:rPr>
              <w:t>цветового</w:t>
            </w:r>
            <w:proofErr w:type="gramEnd"/>
            <w:r w:rsidRPr="005F431B">
              <w:rPr>
                <w:rStyle w:val="213"/>
                <w:b/>
                <w:bCs/>
                <w:sz w:val="28"/>
                <w:szCs w:val="28"/>
              </w:rPr>
              <w:t xml:space="preserve"> контраста.</w:t>
            </w:r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473E65">
              <w:rPr>
                <w:b w:val="0"/>
                <w:sz w:val="28"/>
                <w:szCs w:val="28"/>
              </w:rPr>
              <w:t>1. Компоновка, построение.</w:t>
            </w:r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473E65">
              <w:rPr>
                <w:b w:val="0"/>
                <w:sz w:val="28"/>
                <w:szCs w:val="28"/>
              </w:rPr>
              <w:t>2. Определение больших</w:t>
            </w:r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proofErr w:type="spellStart"/>
            <w:proofErr w:type="gramStart"/>
            <w:r w:rsidRPr="00473E65">
              <w:rPr>
                <w:b w:val="0"/>
                <w:sz w:val="28"/>
                <w:szCs w:val="28"/>
              </w:rPr>
              <w:t>цвето</w:t>
            </w:r>
            <w:proofErr w:type="spellEnd"/>
            <w:proofErr w:type="gramEnd"/>
            <w:r w:rsidRPr="00473E65">
              <w:rPr>
                <w:b w:val="0"/>
                <w:sz w:val="28"/>
                <w:szCs w:val="28"/>
              </w:rPr>
              <w:t>-тональных отношений.</w:t>
            </w:r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473E65">
              <w:rPr>
                <w:b w:val="0"/>
                <w:sz w:val="28"/>
                <w:szCs w:val="28"/>
              </w:rPr>
              <w:t>3. Моделировка объема</w:t>
            </w:r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proofErr w:type="gramStart"/>
            <w:r w:rsidRPr="00473E65">
              <w:rPr>
                <w:b w:val="0"/>
                <w:sz w:val="28"/>
                <w:szCs w:val="28"/>
              </w:rPr>
              <w:t>предметов</w:t>
            </w:r>
            <w:proofErr w:type="gramEnd"/>
            <w:r w:rsidRPr="00473E65">
              <w:rPr>
                <w:b w:val="0"/>
                <w:sz w:val="28"/>
                <w:szCs w:val="28"/>
              </w:rPr>
              <w:t>.</w:t>
            </w:r>
          </w:p>
          <w:p w:rsidR="00182CDA" w:rsidRPr="00473E65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473E65">
              <w:rPr>
                <w:b w:val="0"/>
                <w:sz w:val="28"/>
                <w:szCs w:val="28"/>
              </w:rPr>
              <w:t>4. Детальная проработка</w:t>
            </w:r>
          </w:p>
          <w:p w:rsidR="00182CDA" w:rsidRPr="005F431B" w:rsidRDefault="00182CDA" w:rsidP="004754A5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proofErr w:type="gramStart"/>
            <w:r w:rsidRPr="00473E65">
              <w:rPr>
                <w:b w:val="0"/>
                <w:sz w:val="28"/>
                <w:szCs w:val="28"/>
              </w:rPr>
              <w:t>первого</w:t>
            </w:r>
            <w:proofErr w:type="gramEnd"/>
            <w:r w:rsidRPr="00473E65">
              <w:rPr>
                <w:b w:val="0"/>
                <w:sz w:val="28"/>
                <w:szCs w:val="28"/>
              </w:rPr>
              <w:t xml:space="preserve"> плана и обобщение.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6F4A4A" w:rsidRDefault="004754A5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15</w:t>
            </w:r>
          </w:p>
          <w:p w:rsidR="00182CDA" w:rsidRPr="006F4A4A" w:rsidRDefault="00182CDA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left"/>
              <w:rPr>
                <w:sz w:val="28"/>
                <w:szCs w:val="28"/>
                <w:lang w:val="kk-KZ"/>
              </w:rPr>
            </w:pPr>
          </w:p>
          <w:p w:rsidR="00182CDA" w:rsidRPr="006F4A4A" w:rsidRDefault="00182CDA" w:rsidP="004754A5">
            <w:pPr>
              <w:pStyle w:val="a6"/>
              <w:shd w:val="clear" w:color="auto" w:fill="auto"/>
              <w:spacing w:before="0" w:line="240" w:lineRule="auto"/>
              <w:ind w:right="380" w:firstLine="0"/>
              <w:jc w:val="left"/>
              <w:rPr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pStyle w:val="a6"/>
              <w:spacing w:line="240" w:lineRule="auto"/>
              <w:ind w:right="380"/>
              <w:jc w:val="left"/>
              <w:rPr>
                <w:sz w:val="28"/>
                <w:szCs w:val="28"/>
                <w:lang w:val="kk-KZ"/>
              </w:rPr>
            </w:pPr>
            <w:r w:rsidRPr="006F4A4A">
              <w:rPr>
                <w:sz w:val="28"/>
                <w:szCs w:val="28"/>
                <w:lang w:val="kk-KZ"/>
              </w:rPr>
              <w:t>3</w:t>
            </w:r>
          </w:p>
          <w:p w:rsidR="00182CDA" w:rsidRPr="00943BE2" w:rsidRDefault="00182CDA" w:rsidP="004754A5">
            <w:pPr>
              <w:rPr>
                <w:lang w:val="kk-KZ"/>
              </w:rPr>
            </w:pPr>
          </w:p>
          <w:p w:rsidR="00182CDA" w:rsidRPr="00943BE2" w:rsidRDefault="00182CDA" w:rsidP="004754A5">
            <w:pPr>
              <w:rPr>
                <w:lang w:val="kk-KZ"/>
              </w:rPr>
            </w:pPr>
          </w:p>
          <w:p w:rsidR="00182CDA" w:rsidRPr="00943BE2" w:rsidRDefault="00182CDA" w:rsidP="004754A5">
            <w:pPr>
              <w:rPr>
                <w:lang w:val="kk-KZ"/>
              </w:rPr>
            </w:pPr>
          </w:p>
          <w:p w:rsidR="00182CDA" w:rsidRPr="00943BE2" w:rsidRDefault="00182CDA" w:rsidP="004754A5">
            <w:pPr>
              <w:rPr>
                <w:lang w:val="kk-KZ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Default="004754A5" w:rsidP="004754A5">
            <w:pPr>
              <w:rPr>
                <w:lang w:val="kk-KZ"/>
              </w:rPr>
            </w:pPr>
            <w:r>
              <w:rPr>
                <w:lang w:val="kk-KZ"/>
              </w:rPr>
              <w:t>25.11-30.12</w:t>
            </w:r>
          </w:p>
          <w:p w:rsidR="00182CDA" w:rsidRDefault="00182CDA" w:rsidP="004754A5">
            <w:pPr>
              <w:rPr>
                <w:lang w:val="kk-KZ"/>
              </w:rPr>
            </w:pPr>
          </w:p>
          <w:p w:rsidR="00182CDA" w:rsidRDefault="00182CDA" w:rsidP="004754A5">
            <w:pPr>
              <w:rPr>
                <w:lang w:val="kk-KZ"/>
              </w:rPr>
            </w:pPr>
          </w:p>
          <w:p w:rsidR="00182CDA" w:rsidRDefault="00182CDA" w:rsidP="004754A5">
            <w:pPr>
              <w:rPr>
                <w:lang w:val="kk-KZ"/>
              </w:rPr>
            </w:pPr>
          </w:p>
          <w:p w:rsidR="00182CDA" w:rsidRDefault="00182CDA" w:rsidP="004754A5">
            <w:pPr>
              <w:rPr>
                <w:lang w:val="kk-KZ"/>
              </w:rPr>
            </w:pPr>
          </w:p>
          <w:p w:rsidR="00182CDA" w:rsidRDefault="00182CDA" w:rsidP="004754A5">
            <w:pPr>
              <w:rPr>
                <w:lang w:val="kk-KZ"/>
              </w:rPr>
            </w:pPr>
          </w:p>
          <w:p w:rsidR="00182CDA" w:rsidRDefault="00182CDA" w:rsidP="004754A5">
            <w:pPr>
              <w:rPr>
                <w:lang w:val="kk-KZ"/>
              </w:rPr>
            </w:pPr>
          </w:p>
          <w:p w:rsidR="00182CDA" w:rsidRDefault="00182CDA" w:rsidP="004754A5">
            <w:pPr>
              <w:rPr>
                <w:lang w:val="kk-KZ"/>
              </w:rPr>
            </w:pPr>
          </w:p>
          <w:p w:rsidR="00182CDA" w:rsidRPr="00943BE2" w:rsidRDefault="00182CDA" w:rsidP="004754A5">
            <w:pPr>
              <w:rPr>
                <w:lang w:val="kk-KZ"/>
              </w:rPr>
            </w:pPr>
          </w:p>
        </w:tc>
      </w:tr>
      <w:tr w:rsidR="00182CDA" w:rsidRPr="005F431B" w:rsidTr="004754A5">
        <w:trPr>
          <w:trHeight w:val="230"/>
        </w:trPr>
        <w:tc>
          <w:tcPr>
            <w:tcW w:w="93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5F431B" w:rsidRDefault="004754A5" w:rsidP="004754A5">
            <w:pPr>
              <w:pStyle w:val="21"/>
              <w:shd w:val="clear" w:color="auto" w:fill="auto"/>
              <w:spacing w:line="240" w:lineRule="auto"/>
              <w:ind w:left="20"/>
              <w:jc w:val="left"/>
              <w:rPr>
                <w:sz w:val="28"/>
                <w:szCs w:val="28"/>
              </w:rPr>
            </w:pPr>
            <w:r>
              <w:rPr>
                <w:rStyle w:val="213"/>
                <w:b/>
                <w:bCs/>
                <w:sz w:val="28"/>
                <w:szCs w:val="28"/>
              </w:rPr>
              <w:t>1 полугодие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82CDA" w:rsidRPr="005F431B" w:rsidRDefault="00182CDA" w:rsidP="004754A5">
            <w:pPr>
              <w:pStyle w:val="21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</w:p>
        </w:tc>
      </w:tr>
      <w:tr w:rsidR="00182CDA" w:rsidRPr="005F431B" w:rsidTr="004754A5">
        <w:trPr>
          <w:trHeight w:val="1483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5F431B" w:rsidRDefault="00182CDA" w:rsidP="004754A5">
            <w:pPr>
              <w:pStyle w:val="a6"/>
              <w:shd w:val="clear" w:color="auto" w:fill="auto"/>
              <w:spacing w:before="0" w:after="0"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VI</w:t>
            </w:r>
          </w:p>
        </w:tc>
        <w:tc>
          <w:tcPr>
            <w:tcW w:w="4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both"/>
              <w:rPr>
                <w:rStyle w:val="213"/>
                <w:b/>
                <w:bCs/>
                <w:sz w:val="28"/>
                <w:szCs w:val="28"/>
                <w:lang w:val="kk-KZ"/>
              </w:rPr>
            </w:pPr>
            <w:r w:rsidRPr="005F431B">
              <w:rPr>
                <w:rStyle w:val="213"/>
                <w:b/>
                <w:bCs/>
                <w:sz w:val="28"/>
                <w:szCs w:val="28"/>
              </w:rPr>
              <w:t xml:space="preserve">Линейная </w:t>
            </w:r>
            <w:proofErr w:type="spellStart"/>
            <w:r w:rsidRPr="005F431B">
              <w:rPr>
                <w:rStyle w:val="213"/>
                <w:b/>
                <w:bCs/>
                <w:sz w:val="28"/>
                <w:szCs w:val="28"/>
              </w:rPr>
              <w:t>ивоздушнаяперспектива</w:t>
            </w:r>
            <w:proofErr w:type="spellEnd"/>
            <w:r w:rsidRPr="005F431B">
              <w:rPr>
                <w:rStyle w:val="213"/>
                <w:b/>
                <w:bCs/>
                <w:sz w:val="28"/>
                <w:szCs w:val="28"/>
              </w:rPr>
              <w:t xml:space="preserve"> в</w:t>
            </w:r>
            <w:r>
              <w:rPr>
                <w:rStyle w:val="213"/>
                <w:b/>
                <w:bCs/>
                <w:sz w:val="28"/>
                <w:szCs w:val="28"/>
                <w:lang w:val="kk-KZ"/>
              </w:rPr>
              <w:t xml:space="preserve"> живописи интерьера – 12 часов</w:t>
            </w:r>
          </w:p>
          <w:p w:rsidR="00182CDA" w:rsidRPr="00995B26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both"/>
              <w:rPr>
                <w:sz w:val="28"/>
                <w:szCs w:val="28"/>
                <w:lang w:val="kk-KZ"/>
              </w:rPr>
            </w:pPr>
            <w:r w:rsidRPr="00995B26">
              <w:rPr>
                <w:rStyle w:val="213"/>
                <w:sz w:val="28"/>
                <w:szCs w:val="28"/>
                <w:lang w:val="kk-KZ"/>
              </w:rPr>
              <w:t>Прос</w:t>
            </w:r>
            <w:r>
              <w:rPr>
                <w:rStyle w:val="213"/>
                <w:sz w:val="28"/>
                <w:szCs w:val="28"/>
                <w:lang w:val="kk-KZ"/>
              </w:rPr>
              <w:t xml:space="preserve">транственность в изображении интерьера живописными средствами.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13"/>
                <w:b/>
                <w:bCs/>
                <w:sz w:val="28"/>
                <w:szCs w:val="28"/>
                <w:lang w:val="kk-KZ"/>
              </w:rPr>
            </w:pPr>
            <w:r w:rsidRPr="005F431B">
              <w:rPr>
                <w:rStyle w:val="213"/>
                <w:b/>
                <w:bCs/>
                <w:sz w:val="28"/>
                <w:szCs w:val="28"/>
              </w:rPr>
              <w:t xml:space="preserve">Длительный </w:t>
            </w:r>
            <w:proofErr w:type="spellStart"/>
            <w:r w:rsidRPr="005F431B">
              <w:rPr>
                <w:rStyle w:val="213"/>
                <w:b/>
                <w:bCs/>
                <w:sz w:val="28"/>
                <w:szCs w:val="28"/>
              </w:rPr>
              <w:t>этюднесложного</w:t>
            </w:r>
            <w:proofErr w:type="spellEnd"/>
            <w:r w:rsidRPr="005F431B">
              <w:rPr>
                <w:rStyle w:val="213"/>
                <w:b/>
                <w:bCs/>
                <w:sz w:val="28"/>
                <w:szCs w:val="28"/>
              </w:rPr>
              <w:t xml:space="preserve"> интерьера </w:t>
            </w:r>
            <w:r>
              <w:rPr>
                <w:rStyle w:val="213"/>
                <w:b/>
                <w:bCs/>
                <w:sz w:val="28"/>
                <w:szCs w:val="28"/>
                <w:lang w:val="kk-KZ" w:eastAsia="kk-KZ"/>
              </w:rPr>
              <w:t>(</w:t>
            </w:r>
            <w:proofErr w:type="gramStart"/>
            <w:r>
              <w:rPr>
                <w:rStyle w:val="213"/>
                <w:b/>
                <w:bCs/>
                <w:sz w:val="28"/>
                <w:szCs w:val="28"/>
                <w:lang w:val="kk-KZ" w:eastAsia="kk-KZ"/>
              </w:rPr>
              <w:t>ст</w:t>
            </w:r>
            <w:r w:rsidRPr="005F431B">
              <w:rPr>
                <w:rStyle w:val="213"/>
                <w:b/>
                <w:bCs/>
                <w:sz w:val="28"/>
                <w:szCs w:val="28"/>
                <w:lang w:val="kk-KZ" w:eastAsia="kk-KZ"/>
              </w:rPr>
              <w:t>ол,</w:t>
            </w:r>
            <w:r w:rsidRPr="005F431B">
              <w:rPr>
                <w:rStyle w:val="213"/>
                <w:b/>
                <w:bCs/>
                <w:sz w:val="28"/>
                <w:szCs w:val="28"/>
              </w:rPr>
              <w:t>стул</w:t>
            </w:r>
            <w:proofErr w:type="gramEnd"/>
            <w:r w:rsidRPr="005F431B">
              <w:rPr>
                <w:rStyle w:val="213"/>
                <w:b/>
                <w:bCs/>
                <w:sz w:val="28"/>
                <w:szCs w:val="28"/>
              </w:rPr>
              <w:t>, комнатный цветок в</w:t>
            </w:r>
            <w:r>
              <w:rPr>
                <w:rStyle w:val="213"/>
                <w:b/>
                <w:bCs/>
                <w:sz w:val="28"/>
                <w:szCs w:val="28"/>
                <w:lang w:val="kk-KZ"/>
              </w:rPr>
              <w:t xml:space="preserve"> углу комнаты) </w:t>
            </w:r>
          </w:p>
          <w:p w:rsidR="00182CDA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13"/>
                <w:sz w:val="28"/>
                <w:lang w:val="kk-KZ"/>
              </w:rPr>
            </w:pPr>
            <w:r w:rsidRPr="00995B26">
              <w:rPr>
                <w:rStyle w:val="213"/>
                <w:sz w:val="28"/>
                <w:lang w:val="kk-KZ"/>
              </w:rPr>
              <w:t xml:space="preserve">1. </w:t>
            </w:r>
            <w:r>
              <w:rPr>
                <w:rStyle w:val="213"/>
                <w:sz w:val="28"/>
                <w:lang w:val="kk-KZ"/>
              </w:rPr>
              <w:t>Компановка и построение перспективы комнаты</w:t>
            </w:r>
          </w:p>
          <w:p w:rsidR="00182CDA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995B26">
              <w:rPr>
                <w:b w:val="0"/>
                <w:sz w:val="28"/>
                <w:szCs w:val="28"/>
                <w:lang w:val="kk-KZ"/>
              </w:rPr>
              <w:t xml:space="preserve">2. </w:t>
            </w:r>
            <w:r>
              <w:rPr>
                <w:b w:val="0"/>
                <w:sz w:val="28"/>
                <w:szCs w:val="28"/>
                <w:lang w:val="kk-KZ"/>
              </w:rPr>
              <w:t>Определение больших цвето-тональных отношений. Детальная моделировка первого плана.</w:t>
            </w:r>
          </w:p>
          <w:p w:rsidR="00182CDA" w:rsidRPr="00995B26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b w:val="0"/>
                <w:sz w:val="28"/>
                <w:szCs w:val="28"/>
                <w:lang w:val="kk-KZ"/>
              </w:rPr>
            </w:pPr>
            <w:r>
              <w:rPr>
                <w:b w:val="0"/>
                <w:sz w:val="28"/>
                <w:szCs w:val="28"/>
                <w:lang w:val="kk-KZ"/>
              </w:rPr>
              <w:lastRenderedPageBreak/>
              <w:t>3. Обобщение.</w:t>
            </w: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4754A5" w:rsidRDefault="004754A5" w:rsidP="004754A5">
            <w:pPr>
              <w:ind w:firstLine="720"/>
              <w:rPr>
                <w:color w:val="auto"/>
                <w:lang w:val="kk-KZ"/>
              </w:rPr>
            </w:pPr>
            <w:r w:rsidRPr="004754A5">
              <w:rPr>
                <w:color w:val="auto"/>
                <w:lang w:val="kk-KZ"/>
              </w:rPr>
              <w:lastRenderedPageBreak/>
              <w:t>12</w:t>
            </w:r>
          </w:p>
          <w:p w:rsidR="00182CDA" w:rsidRDefault="00182CDA" w:rsidP="004754A5">
            <w:pPr>
              <w:rPr>
                <w:color w:val="auto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color w:val="auto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color w:val="auto"/>
                <w:sz w:val="28"/>
                <w:szCs w:val="28"/>
                <w:lang w:val="kk-KZ"/>
              </w:rPr>
            </w:pPr>
          </w:p>
          <w:p w:rsidR="00182CDA" w:rsidRPr="00943BE2" w:rsidRDefault="00182CDA" w:rsidP="004754A5">
            <w:pPr>
              <w:rPr>
                <w:sz w:val="28"/>
                <w:szCs w:val="28"/>
                <w:lang w:val="kk-KZ"/>
              </w:rPr>
            </w:pPr>
          </w:p>
          <w:p w:rsidR="00182CDA" w:rsidRPr="00943BE2" w:rsidRDefault="00182CDA" w:rsidP="004754A5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4754A5" w:rsidRDefault="004754A5" w:rsidP="004754A5">
            <w:pPr>
              <w:rPr>
                <w:lang w:val="kk-KZ"/>
              </w:rPr>
            </w:pPr>
            <w:r>
              <w:rPr>
                <w:lang w:val="kk-KZ"/>
              </w:rPr>
              <w:t>13.01-03.02</w:t>
            </w:r>
          </w:p>
          <w:p w:rsidR="00182CDA" w:rsidRDefault="00182CDA" w:rsidP="004754A5">
            <w:pPr>
              <w:rPr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sz w:val="28"/>
                <w:szCs w:val="28"/>
                <w:lang w:val="kk-KZ"/>
              </w:rPr>
            </w:pPr>
          </w:p>
          <w:p w:rsidR="00182CDA" w:rsidRPr="00943BE2" w:rsidRDefault="00182CDA" w:rsidP="004754A5">
            <w:pPr>
              <w:rPr>
                <w:sz w:val="28"/>
                <w:szCs w:val="28"/>
                <w:lang w:val="kk-KZ"/>
              </w:rPr>
            </w:pPr>
          </w:p>
        </w:tc>
      </w:tr>
      <w:tr w:rsidR="00182CDA" w:rsidRPr="005F431B" w:rsidTr="004754A5">
        <w:trPr>
          <w:trHeight w:val="262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995B26" w:rsidRDefault="00182CDA" w:rsidP="004754A5">
            <w:pPr>
              <w:pStyle w:val="a6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995B26">
              <w:rPr>
                <w:rStyle w:val="212"/>
                <w:b w:val="0"/>
                <w:bCs w:val="0"/>
                <w:sz w:val="28"/>
                <w:szCs w:val="28"/>
              </w:rPr>
              <w:lastRenderedPageBreak/>
              <w:t>VII</w:t>
            </w:r>
          </w:p>
        </w:tc>
        <w:tc>
          <w:tcPr>
            <w:tcW w:w="46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995B26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spellStart"/>
            <w:r w:rsidRPr="00995B26">
              <w:rPr>
                <w:rStyle w:val="212"/>
                <w:b/>
                <w:bCs/>
                <w:sz w:val="28"/>
                <w:szCs w:val="28"/>
              </w:rPr>
              <w:t>Цветотональный</w:t>
            </w:r>
            <w:proofErr w:type="spellEnd"/>
          </w:p>
          <w:p w:rsidR="00182CDA" w:rsidRPr="00995B26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995B26">
              <w:rPr>
                <w:rStyle w:val="212"/>
                <w:b/>
                <w:bCs/>
                <w:sz w:val="28"/>
                <w:szCs w:val="28"/>
              </w:rPr>
              <w:t>нюанс</w:t>
            </w:r>
            <w:proofErr w:type="gramEnd"/>
            <w:r w:rsidRPr="00995B26">
              <w:rPr>
                <w:rStyle w:val="212"/>
                <w:b/>
                <w:bCs/>
                <w:sz w:val="28"/>
                <w:szCs w:val="28"/>
              </w:rPr>
              <w:t xml:space="preserve"> в живописи</w:t>
            </w:r>
          </w:p>
          <w:p w:rsidR="00182CDA" w:rsidRPr="00995B26" w:rsidRDefault="00182CDA" w:rsidP="004754A5">
            <w:pPr>
              <w:pStyle w:val="21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995B26">
              <w:rPr>
                <w:rStyle w:val="212"/>
                <w:b/>
                <w:bCs/>
                <w:sz w:val="28"/>
                <w:szCs w:val="28"/>
              </w:rPr>
              <w:t>гуашью</w:t>
            </w:r>
            <w:proofErr w:type="gramEnd"/>
            <w:r w:rsidRPr="00995B26">
              <w:rPr>
                <w:rStyle w:val="212"/>
                <w:b/>
                <w:bCs/>
                <w:sz w:val="28"/>
                <w:szCs w:val="28"/>
              </w:rPr>
              <w:t xml:space="preserve"> - 9 часов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995B26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995B26">
              <w:rPr>
                <w:rStyle w:val="212"/>
                <w:b/>
                <w:bCs/>
                <w:sz w:val="28"/>
                <w:szCs w:val="28"/>
              </w:rPr>
              <w:t>Этюд натюрморта из 3-4</w:t>
            </w:r>
          </w:p>
          <w:p w:rsidR="00182CDA" w:rsidRPr="00995B26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995B26">
              <w:rPr>
                <w:rStyle w:val="212"/>
                <w:b/>
                <w:bCs/>
                <w:sz w:val="28"/>
                <w:szCs w:val="28"/>
              </w:rPr>
              <w:t>предметов</w:t>
            </w:r>
            <w:proofErr w:type="gramEnd"/>
            <w:r w:rsidRPr="00995B26">
              <w:rPr>
                <w:rStyle w:val="212"/>
                <w:b/>
                <w:bCs/>
                <w:sz w:val="28"/>
                <w:szCs w:val="28"/>
              </w:rPr>
              <w:t xml:space="preserve"> быта несложной</w:t>
            </w:r>
          </w:p>
          <w:p w:rsidR="00182CDA" w:rsidRPr="00995B26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995B26">
              <w:rPr>
                <w:rStyle w:val="212"/>
                <w:b/>
                <w:bCs/>
                <w:sz w:val="28"/>
                <w:szCs w:val="28"/>
              </w:rPr>
              <w:t>формы</w:t>
            </w:r>
            <w:proofErr w:type="gramEnd"/>
            <w:r w:rsidRPr="00995B26">
              <w:rPr>
                <w:rStyle w:val="212"/>
                <w:b/>
                <w:bCs/>
                <w:sz w:val="28"/>
                <w:szCs w:val="28"/>
              </w:rPr>
              <w:t>, сближенных по</w:t>
            </w:r>
          </w:p>
          <w:p w:rsidR="00182CDA" w:rsidRPr="00995B26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995B26">
              <w:rPr>
                <w:rStyle w:val="212"/>
                <w:b/>
                <w:bCs/>
                <w:sz w:val="28"/>
                <w:szCs w:val="28"/>
              </w:rPr>
              <w:t>цвету</w:t>
            </w:r>
            <w:proofErr w:type="gramEnd"/>
            <w:r w:rsidRPr="00995B26">
              <w:rPr>
                <w:rStyle w:val="212"/>
                <w:b/>
                <w:bCs/>
                <w:sz w:val="28"/>
                <w:szCs w:val="28"/>
              </w:rPr>
              <w:t xml:space="preserve"> и тону</w:t>
            </w:r>
          </w:p>
          <w:p w:rsidR="00182CDA" w:rsidRPr="00A65C32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A65C32">
              <w:rPr>
                <w:b w:val="0"/>
                <w:sz w:val="28"/>
                <w:szCs w:val="28"/>
              </w:rPr>
              <w:t>1. Компоновка и построение</w:t>
            </w:r>
          </w:p>
          <w:p w:rsidR="00182CDA" w:rsidRPr="00A65C32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A65C32">
              <w:rPr>
                <w:b w:val="0"/>
                <w:sz w:val="28"/>
                <w:szCs w:val="28"/>
              </w:rPr>
              <w:t>2. Определение больших</w:t>
            </w:r>
          </w:p>
          <w:p w:rsidR="00182CDA" w:rsidRPr="00A65C32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proofErr w:type="spellStart"/>
            <w:proofErr w:type="gramStart"/>
            <w:r w:rsidRPr="00A65C32">
              <w:rPr>
                <w:b w:val="0"/>
                <w:sz w:val="28"/>
                <w:szCs w:val="28"/>
              </w:rPr>
              <w:t>цвето</w:t>
            </w:r>
            <w:proofErr w:type="spellEnd"/>
            <w:proofErr w:type="gramEnd"/>
            <w:r w:rsidRPr="00A65C32">
              <w:rPr>
                <w:b w:val="0"/>
                <w:sz w:val="28"/>
                <w:szCs w:val="28"/>
              </w:rPr>
              <w:t>-тональных отношений и</w:t>
            </w:r>
          </w:p>
          <w:p w:rsidR="00182CDA" w:rsidRPr="00995B26" w:rsidRDefault="00182CDA" w:rsidP="004754A5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proofErr w:type="gramStart"/>
            <w:r w:rsidRPr="00A65C32">
              <w:rPr>
                <w:b w:val="0"/>
                <w:sz w:val="28"/>
                <w:szCs w:val="28"/>
              </w:rPr>
              <w:t>детальная</w:t>
            </w:r>
            <w:proofErr w:type="gramEnd"/>
            <w:r w:rsidRPr="00A65C32">
              <w:rPr>
                <w:b w:val="0"/>
                <w:sz w:val="28"/>
                <w:szCs w:val="28"/>
              </w:rPr>
              <w:t xml:space="preserve"> моделировка.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4754A5" w:rsidRDefault="004754A5" w:rsidP="004754A5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  <w:t>9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Default="0022119F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10.02-24.02</w:t>
            </w: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Pr="00943BE2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182CDA" w:rsidRPr="005F431B" w:rsidTr="004754A5">
        <w:trPr>
          <w:trHeight w:val="353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AD2CBE" w:rsidRDefault="00182CDA" w:rsidP="004754A5">
            <w:pPr>
              <w:pStyle w:val="a6"/>
              <w:spacing w:line="240" w:lineRule="auto"/>
              <w:ind w:left="60"/>
              <w:jc w:val="left"/>
              <w:rPr>
                <w:sz w:val="28"/>
                <w:szCs w:val="28"/>
              </w:rPr>
            </w:pPr>
            <w:r w:rsidRPr="00AD2CBE">
              <w:rPr>
                <w:rStyle w:val="212"/>
                <w:b w:val="0"/>
                <w:bCs w:val="0"/>
                <w:sz w:val="28"/>
                <w:szCs w:val="28"/>
              </w:rPr>
              <w:t>VII</w:t>
            </w:r>
          </w:p>
          <w:p w:rsidR="00182CDA" w:rsidRPr="00AD2CBE" w:rsidRDefault="00182CDA" w:rsidP="004754A5">
            <w:pPr>
              <w:pStyle w:val="a6"/>
              <w:spacing w:line="240" w:lineRule="auto"/>
              <w:ind w:left="60"/>
              <w:jc w:val="left"/>
              <w:rPr>
                <w:sz w:val="28"/>
                <w:szCs w:val="28"/>
              </w:rPr>
            </w:pPr>
            <w:r w:rsidRPr="00AD2CBE">
              <w:rPr>
                <w:rStyle w:val="212"/>
                <w:b w:val="0"/>
                <w:bCs w:val="0"/>
                <w:sz w:val="28"/>
                <w:szCs w:val="28"/>
              </w:rPr>
              <w:t>I</w:t>
            </w:r>
          </w:p>
        </w:tc>
        <w:tc>
          <w:tcPr>
            <w:tcW w:w="46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AD2CBE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AD2CBE">
              <w:rPr>
                <w:rStyle w:val="212"/>
                <w:b/>
                <w:bCs/>
                <w:sz w:val="28"/>
                <w:szCs w:val="28"/>
              </w:rPr>
              <w:t>Живопись портрета</w:t>
            </w:r>
          </w:p>
          <w:p w:rsidR="00182CDA" w:rsidRPr="00AD2CBE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AD2CBE">
              <w:rPr>
                <w:rStyle w:val="212"/>
                <w:b/>
                <w:bCs/>
                <w:sz w:val="28"/>
                <w:szCs w:val="28"/>
              </w:rPr>
              <w:t>-12 часов</w:t>
            </w:r>
          </w:p>
          <w:p w:rsidR="00182CDA" w:rsidRPr="00AD2CBE" w:rsidRDefault="00182CDA" w:rsidP="004754A5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proofErr w:type="spellStart"/>
            <w:r w:rsidRPr="00AD2CBE">
              <w:rPr>
                <w:b w:val="0"/>
                <w:sz w:val="28"/>
                <w:szCs w:val="28"/>
              </w:rPr>
              <w:t>Закономерностиизображения</w:t>
            </w:r>
            <w:proofErr w:type="spellEnd"/>
            <w:r w:rsidRPr="00AD2CB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живоймодели</w:t>
            </w:r>
            <w:proofErr w:type="spellEnd"/>
            <w:r w:rsidRPr="00AD2CBE">
              <w:rPr>
                <w:b w:val="0"/>
                <w:sz w:val="28"/>
                <w:szCs w:val="28"/>
              </w:rPr>
              <w:t xml:space="preserve"> акварелью.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AD2CBE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AD2CBE">
              <w:rPr>
                <w:rStyle w:val="212"/>
                <w:b/>
                <w:bCs/>
                <w:sz w:val="28"/>
                <w:szCs w:val="28"/>
              </w:rPr>
              <w:t xml:space="preserve">Длительный этюд </w:t>
            </w:r>
            <w:proofErr w:type="spellStart"/>
            <w:r w:rsidRPr="00AD2CBE">
              <w:rPr>
                <w:rStyle w:val="212"/>
                <w:b/>
                <w:bCs/>
                <w:sz w:val="28"/>
                <w:szCs w:val="28"/>
              </w:rPr>
              <w:t>головынатурщика</w:t>
            </w:r>
            <w:proofErr w:type="spellEnd"/>
            <w:r w:rsidRPr="00AD2CBE">
              <w:rPr>
                <w:rStyle w:val="212"/>
                <w:b/>
                <w:bCs/>
                <w:sz w:val="28"/>
                <w:szCs w:val="28"/>
              </w:rPr>
              <w:t xml:space="preserve"> на контрастном</w:t>
            </w:r>
          </w:p>
          <w:p w:rsidR="00182CDA" w:rsidRPr="00AD2CBE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AD2CBE">
              <w:rPr>
                <w:rStyle w:val="212"/>
                <w:b/>
                <w:bCs/>
                <w:sz w:val="28"/>
                <w:szCs w:val="28"/>
              </w:rPr>
              <w:t>по</w:t>
            </w:r>
            <w:proofErr w:type="gramEnd"/>
            <w:r w:rsidRPr="00AD2CBE">
              <w:rPr>
                <w:rStyle w:val="212"/>
                <w:b/>
                <w:bCs/>
                <w:sz w:val="28"/>
                <w:szCs w:val="28"/>
              </w:rPr>
              <w:t xml:space="preserve"> тону фоне</w:t>
            </w:r>
          </w:p>
          <w:p w:rsidR="00182CDA" w:rsidRPr="00AD2CBE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AD2CBE">
              <w:rPr>
                <w:rStyle w:val="23"/>
                <w:bCs/>
                <w:sz w:val="28"/>
                <w:szCs w:val="28"/>
              </w:rPr>
              <w:t>1.</w:t>
            </w:r>
            <w:r w:rsidRPr="00AD2CB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Конструктивноепостроение</w:t>
            </w:r>
            <w:proofErr w:type="spellEnd"/>
            <w:r w:rsidRPr="00AD2CBE">
              <w:rPr>
                <w:b w:val="0"/>
                <w:sz w:val="28"/>
                <w:szCs w:val="28"/>
              </w:rPr>
              <w:t>.</w:t>
            </w:r>
          </w:p>
          <w:p w:rsidR="00182CDA" w:rsidRPr="00AD2CBE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AD2CBE">
              <w:rPr>
                <w:b w:val="0"/>
                <w:sz w:val="28"/>
                <w:szCs w:val="28"/>
              </w:rPr>
              <w:t xml:space="preserve">2. 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Определениецвето</w:t>
            </w:r>
            <w:proofErr w:type="spellEnd"/>
            <w:r>
              <w:rPr>
                <w:b w:val="0"/>
                <w:sz w:val="28"/>
                <w:szCs w:val="28"/>
                <w:lang w:val="kk-KZ"/>
              </w:rPr>
              <w:t>-</w:t>
            </w:r>
            <w:r w:rsidRPr="00AD2CBE">
              <w:rPr>
                <w:b w:val="0"/>
                <w:sz w:val="28"/>
                <w:szCs w:val="28"/>
              </w:rPr>
              <w:t>тональных отношений</w:t>
            </w:r>
          </w:p>
          <w:p w:rsidR="00182CDA" w:rsidRPr="00AD2CBE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proofErr w:type="gramStart"/>
            <w:r w:rsidRPr="00AD2CBE">
              <w:rPr>
                <w:b w:val="0"/>
                <w:sz w:val="28"/>
                <w:szCs w:val="28"/>
              </w:rPr>
              <w:t>лица</w:t>
            </w:r>
            <w:proofErr w:type="gramEnd"/>
            <w:r w:rsidRPr="00AD2CBE">
              <w:rPr>
                <w:b w:val="0"/>
                <w:sz w:val="28"/>
                <w:szCs w:val="28"/>
              </w:rPr>
              <w:t>, прически натурщика и</w:t>
            </w:r>
          </w:p>
          <w:p w:rsidR="00182CDA" w:rsidRPr="00AD2CBE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proofErr w:type="gramStart"/>
            <w:r w:rsidRPr="00AD2CBE">
              <w:rPr>
                <w:b w:val="0"/>
                <w:sz w:val="28"/>
                <w:szCs w:val="28"/>
              </w:rPr>
              <w:t>фона</w:t>
            </w:r>
            <w:proofErr w:type="gramEnd"/>
            <w:r w:rsidRPr="00AD2CBE">
              <w:rPr>
                <w:b w:val="0"/>
                <w:sz w:val="28"/>
                <w:szCs w:val="28"/>
              </w:rPr>
              <w:t>.</w:t>
            </w:r>
          </w:p>
          <w:p w:rsidR="00182CDA" w:rsidRPr="00AD2CBE" w:rsidRDefault="00182CDA" w:rsidP="004754A5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r w:rsidRPr="00AD2CBE">
              <w:rPr>
                <w:rStyle w:val="23"/>
                <w:bCs/>
                <w:sz w:val="28"/>
                <w:szCs w:val="28"/>
              </w:rPr>
              <w:t>3.</w:t>
            </w:r>
            <w:r w:rsidRPr="00AD2CBE">
              <w:rPr>
                <w:b w:val="0"/>
                <w:sz w:val="28"/>
                <w:szCs w:val="28"/>
              </w:rPr>
              <w:t xml:space="preserve"> Детальная моделировка 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иобобщение</w:t>
            </w:r>
            <w:proofErr w:type="spellEnd"/>
            <w:r w:rsidRPr="00AD2CBE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Default="0022119F" w:rsidP="0022119F">
            <w:pPr>
              <w:ind w:firstLine="720"/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  <w:t>12</w:t>
            </w:r>
          </w:p>
          <w:p w:rsidR="00182CDA" w:rsidRPr="00943BE2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Pr="00943BE2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Pr="00943BE2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Default="0022119F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03.03-31.03</w:t>
            </w: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Pr="00943BE2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182CDA" w:rsidRPr="005F431B" w:rsidTr="004754A5">
        <w:trPr>
          <w:trHeight w:val="33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AD2CBE" w:rsidRDefault="00182CDA" w:rsidP="004754A5">
            <w:pPr>
              <w:pStyle w:val="a6"/>
              <w:spacing w:line="240" w:lineRule="auto"/>
              <w:ind w:left="60" w:firstLine="0"/>
              <w:jc w:val="left"/>
              <w:rPr>
                <w:sz w:val="28"/>
                <w:szCs w:val="28"/>
              </w:rPr>
            </w:pPr>
            <w:r w:rsidRPr="00AD2CBE">
              <w:rPr>
                <w:rStyle w:val="212"/>
                <w:b w:val="0"/>
                <w:bCs w:val="0"/>
                <w:sz w:val="28"/>
                <w:szCs w:val="28"/>
              </w:rPr>
              <w:lastRenderedPageBreak/>
              <w:t>IX</w:t>
            </w:r>
          </w:p>
        </w:tc>
        <w:tc>
          <w:tcPr>
            <w:tcW w:w="4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AD2CBE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spellStart"/>
            <w:r w:rsidRPr="00AD2CBE">
              <w:rPr>
                <w:rStyle w:val="212"/>
                <w:b/>
                <w:bCs/>
                <w:sz w:val="28"/>
                <w:szCs w:val="28"/>
              </w:rPr>
              <w:t>Живописькраткосрочных</w:t>
            </w:r>
            <w:proofErr w:type="spellEnd"/>
          </w:p>
          <w:p w:rsidR="00182CDA" w:rsidRPr="00AD2CBE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AD2CBE">
              <w:rPr>
                <w:rStyle w:val="212"/>
                <w:b/>
                <w:bCs/>
                <w:sz w:val="28"/>
                <w:szCs w:val="28"/>
              </w:rPr>
              <w:t>этюдов</w:t>
            </w:r>
            <w:proofErr w:type="gramEnd"/>
            <w:r w:rsidRPr="00AD2CBE">
              <w:rPr>
                <w:rStyle w:val="212"/>
                <w:b/>
                <w:bCs/>
                <w:sz w:val="28"/>
                <w:szCs w:val="28"/>
              </w:rPr>
              <w:t xml:space="preserve"> — 6 часов</w:t>
            </w:r>
          </w:p>
          <w:p w:rsidR="00182CDA" w:rsidRPr="00AD2CBE" w:rsidRDefault="00182CDA" w:rsidP="004754A5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r w:rsidRPr="00AD2CBE">
              <w:rPr>
                <w:b w:val="0"/>
                <w:sz w:val="28"/>
                <w:szCs w:val="28"/>
              </w:rPr>
              <w:t xml:space="preserve">Академические 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идекоративные</w:t>
            </w:r>
            <w:proofErr w:type="spellEnd"/>
            <w:r w:rsidRPr="00AD2CB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приемыработы</w:t>
            </w:r>
            <w:proofErr w:type="spellEnd"/>
            <w:r w:rsidRPr="00AD2CBE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AD2CBE" w:rsidRDefault="00182CDA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AD2CBE">
              <w:rPr>
                <w:rStyle w:val="212"/>
                <w:b/>
                <w:bCs/>
                <w:sz w:val="28"/>
                <w:szCs w:val="28"/>
              </w:rPr>
              <w:t xml:space="preserve">Два этюда натюрморта </w:t>
            </w:r>
            <w:proofErr w:type="spellStart"/>
            <w:r w:rsidRPr="00AD2CBE">
              <w:rPr>
                <w:rStyle w:val="212"/>
                <w:b/>
                <w:bCs/>
                <w:sz w:val="28"/>
                <w:szCs w:val="28"/>
              </w:rPr>
              <w:t>вразличных</w:t>
            </w:r>
            <w:proofErr w:type="spellEnd"/>
            <w:r w:rsidRPr="00AD2CBE">
              <w:rPr>
                <w:rStyle w:val="212"/>
                <w:b/>
                <w:bCs/>
                <w:sz w:val="28"/>
                <w:szCs w:val="28"/>
              </w:rPr>
              <w:t xml:space="preserve"> стилях</w:t>
            </w:r>
          </w:p>
          <w:p w:rsidR="00182CDA" w:rsidRPr="00AD2CBE" w:rsidRDefault="00182CDA" w:rsidP="004754A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AD2CBE">
              <w:rPr>
                <w:b w:val="0"/>
                <w:sz w:val="28"/>
                <w:szCs w:val="28"/>
              </w:rPr>
              <w:t xml:space="preserve">1. Этюд с 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использованиемсочетания</w:t>
            </w:r>
            <w:proofErr w:type="spellEnd"/>
            <w:r w:rsidRPr="00AD2CBE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приемовакварельной</w:t>
            </w:r>
            <w:proofErr w:type="spellEnd"/>
            <w:r w:rsidRPr="00AD2CBE">
              <w:rPr>
                <w:b w:val="0"/>
                <w:sz w:val="28"/>
                <w:szCs w:val="28"/>
              </w:rPr>
              <w:t xml:space="preserve"> живописи «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посырому</w:t>
            </w:r>
            <w:proofErr w:type="spellEnd"/>
            <w:r w:rsidRPr="00AD2CBE">
              <w:rPr>
                <w:b w:val="0"/>
                <w:sz w:val="28"/>
                <w:szCs w:val="28"/>
              </w:rPr>
              <w:t>» и «по сухому».</w:t>
            </w:r>
          </w:p>
          <w:p w:rsidR="00182CDA" w:rsidRPr="00AD2CBE" w:rsidRDefault="00182CDA" w:rsidP="004754A5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r w:rsidRPr="00AD2CBE">
              <w:rPr>
                <w:b w:val="0"/>
                <w:sz w:val="28"/>
                <w:szCs w:val="28"/>
              </w:rPr>
              <w:t xml:space="preserve">2. Творческий этюд гуашью 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состилизацией</w:t>
            </w:r>
            <w:proofErr w:type="spellEnd"/>
            <w:r w:rsidRPr="00AD2CBE">
              <w:rPr>
                <w:b w:val="0"/>
                <w:sz w:val="28"/>
                <w:szCs w:val="28"/>
              </w:rPr>
              <w:t xml:space="preserve"> формы </w:t>
            </w:r>
            <w:proofErr w:type="spellStart"/>
            <w:r w:rsidRPr="00AD2CBE">
              <w:rPr>
                <w:b w:val="0"/>
                <w:sz w:val="28"/>
                <w:szCs w:val="28"/>
              </w:rPr>
              <w:t>предметовв</w:t>
            </w:r>
            <w:proofErr w:type="spellEnd"/>
            <w:r w:rsidRPr="00AD2CBE">
              <w:rPr>
                <w:b w:val="0"/>
                <w:sz w:val="28"/>
                <w:szCs w:val="28"/>
              </w:rPr>
              <w:t xml:space="preserve"> декоративной технике.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Pr="0022119F" w:rsidRDefault="0022119F" w:rsidP="0022119F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  <w:t>6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2CDA" w:rsidRDefault="0022119F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07.04-14.04</w:t>
            </w: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82CDA" w:rsidRPr="00943BE2" w:rsidRDefault="00182CDA" w:rsidP="004754A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4754A5" w:rsidRPr="005F431B" w:rsidTr="004754A5">
        <w:trPr>
          <w:trHeight w:val="33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4A5" w:rsidRPr="00AD2CBE" w:rsidRDefault="004754A5" w:rsidP="004754A5">
            <w:pPr>
              <w:pStyle w:val="a6"/>
              <w:spacing w:line="240" w:lineRule="auto"/>
              <w:ind w:left="60" w:firstLine="0"/>
              <w:jc w:val="left"/>
              <w:rPr>
                <w:rStyle w:val="212"/>
                <w:b w:val="0"/>
                <w:bCs w:val="0"/>
                <w:sz w:val="28"/>
                <w:szCs w:val="28"/>
                <w:lang w:val="kk-KZ"/>
              </w:rPr>
            </w:pPr>
            <w:r>
              <w:rPr>
                <w:rStyle w:val="212"/>
                <w:b w:val="0"/>
                <w:bCs w:val="0"/>
                <w:sz w:val="28"/>
                <w:szCs w:val="28"/>
                <w:lang w:val="kk-KZ"/>
              </w:rPr>
              <w:t>Х</w:t>
            </w:r>
          </w:p>
        </w:tc>
        <w:tc>
          <w:tcPr>
            <w:tcW w:w="4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4A5" w:rsidRDefault="004754A5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12"/>
                <w:b/>
                <w:bCs/>
                <w:sz w:val="28"/>
                <w:szCs w:val="28"/>
                <w:lang w:val="kk-KZ"/>
              </w:rPr>
            </w:pPr>
            <w:r>
              <w:rPr>
                <w:rStyle w:val="212"/>
                <w:b/>
                <w:bCs/>
                <w:sz w:val="28"/>
                <w:szCs w:val="28"/>
                <w:lang w:val="kk-KZ"/>
              </w:rPr>
              <w:t xml:space="preserve">Экзаменационная годовая работа – 15 часов </w:t>
            </w:r>
          </w:p>
          <w:p w:rsidR="004754A5" w:rsidRPr="00AD2CBE" w:rsidRDefault="004754A5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12"/>
                <w:bCs/>
                <w:sz w:val="28"/>
                <w:szCs w:val="28"/>
                <w:lang w:val="kk-KZ"/>
              </w:rPr>
            </w:pPr>
            <w:r w:rsidRPr="00AD2CBE">
              <w:rPr>
                <w:rStyle w:val="212"/>
                <w:bCs/>
                <w:sz w:val="28"/>
                <w:szCs w:val="28"/>
                <w:lang w:val="kk-KZ"/>
              </w:rPr>
              <w:t>1. Основные требования к итоговой работе.</w:t>
            </w:r>
          </w:p>
          <w:p w:rsidR="004754A5" w:rsidRPr="00AD2CBE" w:rsidRDefault="004754A5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12"/>
                <w:b/>
                <w:bCs/>
                <w:sz w:val="28"/>
                <w:szCs w:val="28"/>
                <w:lang w:val="kk-KZ"/>
              </w:rPr>
            </w:pPr>
            <w:r w:rsidRPr="00AD2CBE">
              <w:rPr>
                <w:rStyle w:val="212"/>
                <w:bCs/>
                <w:sz w:val="28"/>
                <w:szCs w:val="28"/>
                <w:lang w:val="kk-KZ"/>
              </w:rPr>
              <w:t>2. Поэтапность выполнения экзаменационной работы.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4A5" w:rsidRDefault="004754A5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12"/>
                <w:b/>
                <w:bCs/>
                <w:sz w:val="28"/>
                <w:szCs w:val="28"/>
                <w:lang w:val="kk-KZ"/>
              </w:rPr>
            </w:pPr>
            <w:r>
              <w:rPr>
                <w:rStyle w:val="212"/>
                <w:b/>
                <w:bCs/>
                <w:sz w:val="28"/>
                <w:szCs w:val="28"/>
                <w:lang w:val="kk-KZ"/>
              </w:rPr>
              <w:t>Длительный этюд тематического натюрморта из 3-5 предметов, контрастных по цвету</w:t>
            </w:r>
          </w:p>
          <w:p w:rsidR="004754A5" w:rsidRDefault="004754A5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12"/>
                <w:bCs/>
                <w:sz w:val="28"/>
                <w:szCs w:val="28"/>
                <w:lang w:val="kk-KZ"/>
              </w:rPr>
            </w:pPr>
            <w:r w:rsidRPr="00AD2CBE">
              <w:rPr>
                <w:rStyle w:val="212"/>
                <w:bCs/>
                <w:sz w:val="28"/>
                <w:szCs w:val="28"/>
                <w:lang w:val="kk-KZ"/>
              </w:rPr>
              <w:t>1.</w:t>
            </w:r>
            <w:r>
              <w:rPr>
                <w:rStyle w:val="212"/>
                <w:bCs/>
                <w:sz w:val="28"/>
                <w:szCs w:val="28"/>
                <w:lang w:val="kk-KZ"/>
              </w:rPr>
              <w:t xml:space="preserve"> Компановка и конструктивное построение.</w:t>
            </w:r>
          </w:p>
          <w:p w:rsidR="004754A5" w:rsidRDefault="004754A5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12"/>
                <w:bCs/>
                <w:sz w:val="28"/>
                <w:szCs w:val="28"/>
                <w:lang w:val="kk-KZ"/>
              </w:rPr>
            </w:pPr>
            <w:r>
              <w:rPr>
                <w:rStyle w:val="212"/>
                <w:bCs/>
                <w:sz w:val="28"/>
                <w:szCs w:val="28"/>
                <w:lang w:val="kk-KZ"/>
              </w:rPr>
              <w:t>2. Определение больших цвето-тональных отношений.</w:t>
            </w:r>
          </w:p>
          <w:p w:rsidR="004754A5" w:rsidRDefault="004754A5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12"/>
                <w:bCs/>
                <w:sz w:val="28"/>
                <w:szCs w:val="28"/>
                <w:lang w:val="kk-KZ"/>
              </w:rPr>
            </w:pPr>
            <w:r>
              <w:rPr>
                <w:rStyle w:val="212"/>
                <w:bCs/>
                <w:sz w:val="28"/>
                <w:szCs w:val="28"/>
                <w:lang w:val="kk-KZ"/>
              </w:rPr>
              <w:t>3. Моделировка объемом цветом.</w:t>
            </w:r>
          </w:p>
          <w:p w:rsidR="004754A5" w:rsidRPr="00AD2CBE" w:rsidRDefault="004754A5" w:rsidP="004754A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12"/>
                <w:bCs/>
                <w:sz w:val="28"/>
                <w:szCs w:val="28"/>
                <w:lang w:val="kk-KZ"/>
              </w:rPr>
            </w:pPr>
            <w:r>
              <w:rPr>
                <w:rStyle w:val="212"/>
                <w:bCs/>
                <w:sz w:val="28"/>
                <w:szCs w:val="28"/>
                <w:lang w:val="kk-KZ"/>
              </w:rPr>
              <w:t>4. Детализация и обобщение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4A5" w:rsidRDefault="0022119F" w:rsidP="0022119F">
            <w:pPr>
              <w:ind w:firstLine="720"/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  <w:t>15</w:t>
            </w: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Pr="00AD2CBE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54A5" w:rsidRDefault="0022119F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  <w:t>21.04-19.05</w:t>
            </w: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  <w:p w:rsidR="004754A5" w:rsidRPr="00AD2CBE" w:rsidRDefault="004754A5" w:rsidP="004754A5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kk-KZ"/>
              </w:rPr>
            </w:pPr>
          </w:p>
        </w:tc>
      </w:tr>
    </w:tbl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br w:type="textWrapping" w:clear="all"/>
      </w: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Pr="006F4A4A" w:rsidRDefault="00A50886" w:rsidP="005F431B">
      <w:pPr>
        <w:pStyle w:val="a6"/>
        <w:shd w:val="clear" w:color="auto" w:fill="auto"/>
        <w:spacing w:before="0" w:after="196" w:line="240" w:lineRule="auto"/>
        <w:ind w:left="20" w:right="3360" w:firstLine="0"/>
        <w:jc w:val="left"/>
        <w:rPr>
          <w:b/>
          <w:sz w:val="28"/>
          <w:szCs w:val="28"/>
          <w:lang w:val="kk-KZ"/>
        </w:rPr>
      </w:pPr>
    </w:p>
    <w:p w:rsidR="00A50886" w:rsidRPr="005F431B" w:rsidRDefault="00A50886" w:rsidP="005F431B">
      <w:pPr>
        <w:pStyle w:val="11"/>
        <w:keepNext/>
        <w:keepLines/>
        <w:shd w:val="clear" w:color="auto" w:fill="auto"/>
        <w:spacing w:after="161" w:line="240" w:lineRule="auto"/>
        <w:ind w:left="1000"/>
        <w:jc w:val="left"/>
        <w:rPr>
          <w:sz w:val="28"/>
          <w:szCs w:val="28"/>
        </w:rPr>
      </w:pPr>
      <w:bookmarkStart w:id="15" w:name="bookmark16"/>
      <w:r w:rsidRPr="005F431B">
        <w:rPr>
          <w:rStyle w:val="14"/>
          <w:b/>
          <w:bCs/>
          <w:sz w:val="28"/>
          <w:szCs w:val="28"/>
        </w:rPr>
        <w:t>IV. СОДЕРЖАНИЕ УЧЕБНОЙ ПРОГРАММЫ</w:t>
      </w:r>
      <w:bookmarkEnd w:id="15"/>
    </w:p>
    <w:p w:rsidR="00A50886" w:rsidRPr="005F431B" w:rsidRDefault="00A50886" w:rsidP="00D7396F">
      <w:pPr>
        <w:pStyle w:val="21"/>
        <w:shd w:val="clear" w:color="auto" w:fill="auto"/>
        <w:tabs>
          <w:tab w:val="left" w:pos="130"/>
        </w:tabs>
        <w:spacing w:line="240" w:lineRule="auto"/>
        <w:ind w:left="540"/>
        <w:jc w:val="both"/>
        <w:rPr>
          <w:sz w:val="28"/>
          <w:szCs w:val="28"/>
        </w:rPr>
      </w:pPr>
      <w:r>
        <w:rPr>
          <w:rStyle w:val="211"/>
          <w:b/>
          <w:bCs/>
          <w:sz w:val="28"/>
          <w:szCs w:val="28"/>
          <w:lang w:val="kk-KZ"/>
        </w:rPr>
        <w:t xml:space="preserve">І </w:t>
      </w:r>
      <w:r w:rsidRPr="005F431B">
        <w:rPr>
          <w:rStyle w:val="211"/>
          <w:b/>
          <w:bCs/>
          <w:sz w:val="28"/>
          <w:szCs w:val="28"/>
        </w:rPr>
        <w:t>полугодие</w:t>
      </w:r>
    </w:p>
    <w:p w:rsidR="00A50886" w:rsidRPr="005F431B" w:rsidRDefault="00A50886" w:rsidP="00D7396F">
      <w:pPr>
        <w:pStyle w:val="21"/>
        <w:shd w:val="clear" w:color="auto" w:fill="auto"/>
        <w:tabs>
          <w:tab w:val="left" w:pos="236"/>
        </w:tabs>
        <w:spacing w:line="240" w:lineRule="auto"/>
        <w:ind w:left="540"/>
        <w:jc w:val="both"/>
        <w:rPr>
          <w:sz w:val="28"/>
          <w:szCs w:val="28"/>
        </w:rPr>
      </w:pPr>
      <w:r>
        <w:rPr>
          <w:rStyle w:val="211"/>
          <w:b/>
          <w:bCs/>
          <w:sz w:val="28"/>
          <w:szCs w:val="28"/>
          <w:lang w:val="kk-KZ"/>
        </w:rPr>
        <w:t>ТЕМА 1.</w:t>
      </w:r>
      <w:r w:rsidRPr="005F431B">
        <w:rPr>
          <w:rStyle w:val="211"/>
          <w:b/>
          <w:bCs/>
          <w:sz w:val="28"/>
          <w:szCs w:val="28"/>
        </w:rPr>
        <w:t xml:space="preserve"> Вводное занятие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 xml:space="preserve">Беседа «Знакомство с программой по живописи для II курса и необходимыми материалами». Основы </w:t>
      </w:r>
      <w:proofErr w:type="spellStart"/>
      <w:r w:rsidRPr="005F431B">
        <w:rPr>
          <w:sz w:val="28"/>
          <w:szCs w:val="28"/>
        </w:rPr>
        <w:t>цветоведения</w:t>
      </w:r>
      <w:proofErr w:type="spellEnd"/>
      <w:r w:rsidRPr="005F431B">
        <w:rPr>
          <w:sz w:val="28"/>
          <w:szCs w:val="28"/>
        </w:rPr>
        <w:t xml:space="preserve">, повторение пройденного материала. </w:t>
      </w:r>
      <w:proofErr w:type="spellStart"/>
      <w:r w:rsidRPr="005F431B">
        <w:rPr>
          <w:sz w:val="28"/>
          <w:szCs w:val="28"/>
        </w:rPr>
        <w:t>Цвето</w:t>
      </w:r>
      <w:proofErr w:type="spellEnd"/>
      <w:r w:rsidRPr="005F431B">
        <w:rPr>
          <w:sz w:val="28"/>
          <w:szCs w:val="28"/>
        </w:rPr>
        <w:t>-воздушная перспектива в пейзаже. Работа на пленэре.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hanging="520"/>
        <w:rPr>
          <w:sz w:val="28"/>
          <w:szCs w:val="28"/>
        </w:rPr>
      </w:pPr>
      <w:r w:rsidRPr="00D7396F">
        <w:rPr>
          <w:b/>
          <w:sz w:val="28"/>
          <w:szCs w:val="28"/>
          <w:lang w:val="kk-KZ"/>
        </w:rPr>
        <w:t>Задание</w:t>
      </w:r>
      <w:r w:rsidRPr="00D7396F">
        <w:rPr>
          <w:b/>
          <w:sz w:val="28"/>
          <w:szCs w:val="28"/>
        </w:rPr>
        <w:t>:</w:t>
      </w:r>
      <w:r w:rsidRPr="005F431B">
        <w:rPr>
          <w:sz w:val="28"/>
          <w:szCs w:val="28"/>
        </w:rPr>
        <w:t xml:space="preserve"> краткосрочный этюд пейзажа с натуры.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20"/>
        <w:rPr>
          <w:sz w:val="28"/>
          <w:szCs w:val="28"/>
        </w:rPr>
      </w:pPr>
      <w:r w:rsidRPr="00D7396F">
        <w:rPr>
          <w:b/>
          <w:sz w:val="28"/>
          <w:szCs w:val="28"/>
        </w:rPr>
        <w:t>Ц</w:t>
      </w:r>
      <w:r w:rsidRPr="00D7396F">
        <w:rPr>
          <w:b/>
          <w:sz w:val="28"/>
          <w:szCs w:val="28"/>
          <w:lang w:val="kk-KZ"/>
        </w:rPr>
        <w:t>ель</w:t>
      </w:r>
      <w:r w:rsidRPr="00D7396F">
        <w:rPr>
          <w:b/>
          <w:sz w:val="28"/>
          <w:szCs w:val="28"/>
        </w:rPr>
        <w:t>:</w:t>
      </w:r>
      <w:r w:rsidRPr="005F431B">
        <w:rPr>
          <w:sz w:val="28"/>
          <w:szCs w:val="28"/>
        </w:rPr>
        <w:t xml:space="preserve"> формирование умения изображать объекты природы на основе наблюдения и изучения с учетом законов воздушной перспективы.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20"/>
        <w:rPr>
          <w:sz w:val="28"/>
          <w:szCs w:val="28"/>
        </w:rPr>
      </w:pPr>
      <w:r w:rsidRPr="00D7396F">
        <w:rPr>
          <w:rStyle w:val="7pt"/>
          <w:b/>
          <w:smallCaps w:val="0"/>
          <w:sz w:val="28"/>
          <w:szCs w:val="28"/>
        </w:rPr>
        <w:t>Задачи</w:t>
      </w:r>
      <w:r w:rsidRPr="005F431B">
        <w:rPr>
          <w:sz w:val="28"/>
          <w:szCs w:val="28"/>
          <w:lang w:val="kk-KZ" w:eastAsia="kk-KZ"/>
        </w:rPr>
        <w:t xml:space="preserve">: </w:t>
      </w:r>
      <w:r w:rsidRPr="005F431B">
        <w:rPr>
          <w:sz w:val="28"/>
          <w:szCs w:val="28"/>
        </w:rPr>
        <w:t xml:space="preserve">понимание зависимости изменений </w:t>
      </w:r>
      <w:proofErr w:type="spellStart"/>
      <w:r w:rsidRPr="005F431B">
        <w:rPr>
          <w:sz w:val="28"/>
          <w:szCs w:val="28"/>
        </w:rPr>
        <w:t>цветотональных</w:t>
      </w:r>
      <w:proofErr w:type="spellEnd"/>
      <w:r w:rsidRPr="005F431B">
        <w:rPr>
          <w:sz w:val="28"/>
          <w:szCs w:val="28"/>
        </w:rPr>
        <w:t xml:space="preserve"> отношений в условиях быстро изменяющегося дневного освещения. Осознание выбора техники акварельной живописи «</w:t>
      </w:r>
      <w:proofErr w:type="spellStart"/>
      <w:r w:rsidRPr="005F431B">
        <w:rPr>
          <w:sz w:val="28"/>
          <w:szCs w:val="28"/>
        </w:rPr>
        <w:t>алла</w:t>
      </w:r>
      <w:proofErr w:type="spellEnd"/>
      <w:r w:rsidRPr="005F431B">
        <w:rPr>
          <w:sz w:val="28"/>
          <w:szCs w:val="28"/>
        </w:rPr>
        <w:t>-прима» в данных условиях. Развитие цветоощущения в процессе передачи богатства оттенков зеленого цвета.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hanging="520"/>
        <w:rPr>
          <w:sz w:val="28"/>
          <w:szCs w:val="28"/>
        </w:rPr>
      </w:pPr>
      <w:r w:rsidRPr="00D7396F">
        <w:rPr>
          <w:b/>
          <w:sz w:val="28"/>
          <w:szCs w:val="28"/>
        </w:rPr>
        <w:t>М</w:t>
      </w:r>
      <w:r w:rsidRPr="00D7396F">
        <w:rPr>
          <w:b/>
          <w:sz w:val="28"/>
          <w:szCs w:val="28"/>
          <w:lang w:val="kk-KZ"/>
        </w:rPr>
        <w:t>ате</w:t>
      </w:r>
      <w:r w:rsidRPr="00D7396F">
        <w:rPr>
          <w:b/>
          <w:sz w:val="28"/>
          <w:szCs w:val="28"/>
        </w:rPr>
        <w:t>риал:</w:t>
      </w:r>
      <w:r>
        <w:rPr>
          <w:sz w:val="28"/>
          <w:szCs w:val="28"/>
        </w:rPr>
        <w:t xml:space="preserve"> формат А</w:t>
      </w:r>
      <w:r>
        <w:rPr>
          <w:sz w:val="28"/>
          <w:szCs w:val="28"/>
          <w:lang w:val="kk-KZ"/>
        </w:rPr>
        <w:t>3</w:t>
      </w:r>
      <w:r w:rsidRPr="005F431B">
        <w:rPr>
          <w:sz w:val="28"/>
          <w:szCs w:val="28"/>
        </w:rPr>
        <w:t>, акварель.</w:t>
      </w:r>
    </w:p>
    <w:p w:rsidR="00A50886" w:rsidRPr="005F431B" w:rsidRDefault="00A50886" w:rsidP="005F431B">
      <w:pPr>
        <w:pStyle w:val="21"/>
        <w:shd w:val="clear" w:color="auto" w:fill="auto"/>
        <w:spacing w:after="180" w:line="240" w:lineRule="auto"/>
        <w:ind w:left="540" w:hanging="520"/>
        <w:jc w:val="both"/>
        <w:rPr>
          <w:sz w:val="28"/>
          <w:szCs w:val="28"/>
        </w:rPr>
      </w:pPr>
      <w:r w:rsidRPr="005F431B">
        <w:rPr>
          <w:rStyle w:val="211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40" w:hanging="520"/>
        <w:jc w:val="both"/>
        <w:rPr>
          <w:sz w:val="28"/>
          <w:szCs w:val="28"/>
        </w:rPr>
      </w:pPr>
      <w:r>
        <w:rPr>
          <w:rStyle w:val="211"/>
          <w:b/>
          <w:bCs/>
          <w:sz w:val="28"/>
          <w:szCs w:val="28"/>
          <w:lang w:val="kk-KZ"/>
        </w:rPr>
        <w:t xml:space="preserve">ТЕМА </w:t>
      </w:r>
      <w:r w:rsidRPr="005F431B">
        <w:rPr>
          <w:rStyle w:val="211"/>
          <w:b/>
          <w:bCs/>
          <w:sz w:val="28"/>
          <w:szCs w:val="28"/>
        </w:rPr>
        <w:t>2. Светотень в живописи. «Гризайль»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Закономерности изображения объёмной формы в технике «гризайль». Тоновой диапазон в живописи натюрморта ахроматическим цветом.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20"/>
        <w:rPr>
          <w:sz w:val="28"/>
          <w:szCs w:val="28"/>
        </w:rPr>
      </w:pPr>
      <w:r w:rsidRPr="00D7396F">
        <w:rPr>
          <w:b/>
          <w:sz w:val="28"/>
          <w:szCs w:val="28"/>
          <w:lang w:val="kk-KZ" w:eastAsia="kk-KZ"/>
        </w:rPr>
        <w:t>Задание:</w:t>
      </w:r>
      <w:r w:rsidRPr="005F431B">
        <w:rPr>
          <w:sz w:val="28"/>
          <w:szCs w:val="28"/>
        </w:rPr>
        <w:t>Этюд натюрморта из 3-х предметов, различных по тону, в технике «гризайль»</w:t>
      </w:r>
      <w:r w:rsidRPr="005F431B">
        <w:rPr>
          <w:rStyle w:val="9"/>
          <w:sz w:val="28"/>
          <w:szCs w:val="28"/>
        </w:rPr>
        <w:t xml:space="preserve"> (Приложение 12).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2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развитие восприятия и умения анализировать тоновые отношения предметов с помощью ахроматического цвета.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20"/>
        <w:rPr>
          <w:sz w:val="28"/>
          <w:szCs w:val="28"/>
        </w:rPr>
      </w:pPr>
      <w:r w:rsidRPr="00D7396F">
        <w:rPr>
          <w:b/>
          <w:sz w:val="28"/>
          <w:szCs w:val="28"/>
          <w:lang w:val="kk-KZ" w:eastAsia="kk-KZ"/>
        </w:rPr>
        <w:t xml:space="preserve">Задачи: </w:t>
      </w:r>
      <w:r w:rsidRPr="005F431B">
        <w:rPr>
          <w:sz w:val="28"/>
          <w:szCs w:val="28"/>
        </w:rPr>
        <w:t>закрепление навыков передачи тональных отношений предметов через ахроматический цвет с учетом освещения. Развитие умения «лепить» объем предметов ахроматическим цветом.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hanging="520"/>
        <w:rPr>
          <w:sz w:val="28"/>
          <w:szCs w:val="28"/>
        </w:rPr>
      </w:pPr>
      <w:r w:rsidRPr="002E14E0">
        <w:rPr>
          <w:b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бумага, черная или коричневая акварель.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40" w:hanging="520"/>
        <w:jc w:val="both"/>
        <w:rPr>
          <w:sz w:val="28"/>
          <w:szCs w:val="28"/>
        </w:rPr>
      </w:pPr>
      <w:r>
        <w:rPr>
          <w:rStyle w:val="211"/>
          <w:b/>
          <w:bCs/>
          <w:sz w:val="28"/>
          <w:szCs w:val="28"/>
          <w:lang w:val="kk-KZ"/>
        </w:rPr>
        <w:t>К</w:t>
      </w:r>
      <w:proofErr w:type="spellStart"/>
      <w:r w:rsidRPr="005F431B">
        <w:rPr>
          <w:rStyle w:val="211"/>
          <w:b/>
          <w:bCs/>
          <w:sz w:val="28"/>
          <w:szCs w:val="28"/>
        </w:rPr>
        <w:t>оличество</w:t>
      </w:r>
      <w:proofErr w:type="spellEnd"/>
      <w:r w:rsidRPr="005F431B">
        <w:rPr>
          <w:rStyle w:val="211"/>
          <w:b/>
          <w:bCs/>
          <w:sz w:val="28"/>
          <w:szCs w:val="28"/>
        </w:rPr>
        <w:t xml:space="preserve"> работ: 1.</w:t>
      </w:r>
    </w:p>
    <w:p w:rsidR="00A50886" w:rsidRPr="005F431B" w:rsidRDefault="00A50886" w:rsidP="005F431B">
      <w:pPr>
        <w:pStyle w:val="a6"/>
        <w:shd w:val="clear" w:color="auto" w:fill="auto"/>
        <w:spacing w:before="0" w:line="240" w:lineRule="auto"/>
        <w:ind w:left="540" w:right="20" w:hanging="520"/>
        <w:rPr>
          <w:sz w:val="28"/>
          <w:szCs w:val="28"/>
        </w:rPr>
      </w:pPr>
      <w:r w:rsidRPr="00F8578F">
        <w:rPr>
          <w:b/>
          <w:sz w:val="28"/>
          <w:szCs w:val="28"/>
        </w:rPr>
        <w:t>Примечание:</w:t>
      </w:r>
      <w:r w:rsidRPr="005F431B">
        <w:rPr>
          <w:sz w:val="28"/>
          <w:szCs w:val="28"/>
        </w:rPr>
        <w:t xml:space="preserve"> рекомендуется использовать для постановки предметы ненасыщенных цветов.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40" w:hanging="520"/>
        <w:jc w:val="both"/>
        <w:rPr>
          <w:sz w:val="28"/>
          <w:szCs w:val="28"/>
        </w:rPr>
      </w:pPr>
      <w:r>
        <w:rPr>
          <w:rStyle w:val="211"/>
          <w:b/>
          <w:bCs/>
          <w:sz w:val="28"/>
          <w:szCs w:val="28"/>
          <w:lang w:val="kk-KZ" w:eastAsia="kk-KZ"/>
        </w:rPr>
        <w:t>Т</w:t>
      </w:r>
      <w:r w:rsidRPr="005F431B">
        <w:rPr>
          <w:rStyle w:val="211"/>
          <w:b/>
          <w:bCs/>
          <w:sz w:val="28"/>
          <w:szCs w:val="28"/>
          <w:lang w:val="kk-KZ" w:eastAsia="kk-KZ"/>
        </w:rPr>
        <w:t xml:space="preserve">ЕМА </w:t>
      </w:r>
      <w:r w:rsidRPr="005F431B">
        <w:rPr>
          <w:rStyle w:val="211"/>
          <w:b/>
          <w:bCs/>
          <w:sz w:val="28"/>
          <w:szCs w:val="28"/>
        </w:rPr>
        <w:t>3. Живопись гуашью в сближенной цветовой гамме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Приемы работы гуашевыми красками. Гармония колорита в сближенной (или монохромной) цветовой гамме при контрасте тоновых отношений.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20"/>
        <w:rPr>
          <w:sz w:val="28"/>
          <w:szCs w:val="28"/>
        </w:rPr>
      </w:pPr>
      <w:r w:rsidRPr="00F3556B">
        <w:rPr>
          <w:b/>
          <w:sz w:val="28"/>
          <w:szCs w:val="28"/>
        </w:rPr>
        <w:lastRenderedPageBreak/>
        <w:t>Задание:</w:t>
      </w:r>
      <w:r w:rsidRPr="005F431B">
        <w:rPr>
          <w:sz w:val="28"/>
          <w:szCs w:val="28"/>
        </w:rPr>
        <w:t xml:space="preserve"> длительный этюд натюрморта из 3-4д предметов, сближенных по цвету, но разных по тону</w:t>
      </w:r>
      <w:r w:rsidRPr="005F431B">
        <w:rPr>
          <w:rStyle w:val="9"/>
          <w:sz w:val="28"/>
          <w:szCs w:val="28"/>
        </w:rPr>
        <w:t xml:space="preserve"> (Приложение 13).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развитие способности к самостоятельному анализу особенностей заданного цветового и тонового строя постановки. Совершенствование техники гуашевой живописи.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формирование навыков работы гуашью в сближенной цветовой гамме. Передача богатства оттенков цвета в ограниченной цветовой гамме с учетом тонового контраста. Выразительная «лепка» объемов пастозным мазком.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бумага, гуашь.</w:t>
      </w:r>
    </w:p>
    <w:p w:rsidR="00A50886" w:rsidRPr="005F431B" w:rsidRDefault="00A50886" w:rsidP="005F431B">
      <w:pPr>
        <w:pStyle w:val="21"/>
        <w:shd w:val="clear" w:color="auto" w:fill="auto"/>
        <w:spacing w:after="180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00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00"/>
          <w:b/>
          <w:bCs/>
          <w:sz w:val="28"/>
          <w:szCs w:val="28"/>
        </w:rPr>
        <w:t>ТЕМА 4. Цветовой и тоновой контраст в живописи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Так называемый одновременный контраст. Взаимодействие контрастных цветов. Роль рефлексов в контрастном колорите.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этюд натюрморта из 3-4 предметов, контрастных по цвету и по тону.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развитие умения использовать знания о цветовом и тоновом контрасте.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определение пределов цветовой насыщенности и тонового контраста постановки. Овладение методами обобщения для передачи равновесия и целостности контрастного колорита.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after="180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00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00"/>
          <w:b/>
          <w:bCs/>
          <w:sz w:val="28"/>
          <w:szCs w:val="28"/>
        </w:rPr>
        <w:t>ТЕМА 5. Зачетная полугодовая работа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 xml:space="preserve">Основные требования к итоговой работе. </w:t>
      </w:r>
      <w:proofErr w:type="spellStart"/>
      <w:r w:rsidRPr="005F431B">
        <w:rPr>
          <w:sz w:val="28"/>
          <w:szCs w:val="28"/>
        </w:rPr>
        <w:t>Поэтапность</w:t>
      </w:r>
      <w:proofErr w:type="spellEnd"/>
      <w:r w:rsidRPr="005F431B">
        <w:rPr>
          <w:sz w:val="28"/>
          <w:szCs w:val="28"/>
        </w:rPr>
        <w:t xml:space="preserve"> выполнения работы. Детализация и обобщение как средства передачи плановости в этюде.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натюрморта из 3-4 предметов домашнего обихода на фоне 2-3 ровно окрашенных драпировок со складками, умеренного цветового контраста</w:t>
      </w:r>
      <w:r w:rsidRPr="005F431B">
        <w:rPr>
          <w:rStyle w:val="9"/>
          <w:sz w:val="28"/>
          <w:szCs w:val="28"/>
        </w:rPr>
        <w:t xml:space="preserve"> (Приложение 14а, Приложение 146).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выявление уровня последовательного развития и накопления у обучающихся системы знаний и навыков на новом этапе обучения.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развитие умения применять полученные теоретические знания и практические навыки в самостоятельной работе. Последовательное выполнение работы на основе знания этапов компоновки и построения натюрморта, определения больших цветовых отношений, детальной моделировки с учетом освещения, передачи плановости и целостности, обобщения.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</w:t>
      </w:r>
      <w:r>
        <w:rPr>
          <w:sz w:val="28"/>
          <w:szCs w:val="28"/>
          <w:lang w:val="kk-KZ"/>
        </w:rPr>
        <w:t>х</w:t>
      </w:r>
      <w:r w:rsidRPr="005F431B">
        <w:rPr>
          <w:sz w:val="28"/>
          <w:szCs w:val="28"/>
        </w:rPr>
        <w:t>45 см,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100"/>
          <w:b/>
          <w:bCs/>
          <w:sz w:val="28"/>
          <w:szCs w:val="28"/>
        </w:rPr>
        <w:t>Количество работ: 1.</w:t>
      </w:r>
    </w:p>
    <w:p w:rsidR="00A50886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40" w:hanging="500"/>
        <w:jc w:val="both"/>
        <w:rPr>
          <w:rStyle w:val="241"/>
          <w:b/>
          <w:bCs/>
          <w:sz w:val="28"/>
          <w:szCs w:val="28"/>
          <w:lang w:val="kk-KZ"/>
        </w:rPr>
      </w:pPr>
      <w:bookmarkStart w:id="16" w:name="bookmark17"/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40" w:hanging="500"/>
        <w:jc w:val="both"/>
        <w:rPr>
          <w:sz w:val="28"/>
          <w:szCs w:val="28"/>
        </w:rPr>
      </w:pPr>
      <w:r w:rsidRPr="005F431B">
        <w:rPr>
          <w:rStyle w:val="241"/>
          <w:b/>
          <w:bCs/>
          <w:sz w:val="28"/>
          <w:szCs w:val="28"/>
        </w:rPr>
        <w:t>II полугодие</w:t>
      </w:r>
      <w:bookmarkEnd w:id="16"/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40" w:hanging="500"/>
        <w:jc w:val="both"/>
        <w:rPr>
          <w:sz w:val="28"/>
          <w:szCs w:val="28"/>
        </w:rPr>
      </w:pPr>
      <w:bookmarkStart w:id="17" w:name="bookmark18"/>
      <w:r>
        <w:rPr>
          <w:rStyle w:val="241"/>
          <w:b/>
          <w:bCs/>
          <w:sz w:val="28"/>
          <w:szCs w:val="28"/>
          <w:lang w:val="kk-KZ"/>
        </w:rPr>
        <w:t>ТЕМА</w:t>
      </w:r>
      <w:r w:rsidRPr="005F431B">
        <w:rPr>
          <w:rStyle w:val="241"/>
          <w:b/>
          <w:bCs/>
          <w:sz w:val="28"/>
          <w:szCs w:val="28"/>
        </w:rPr>
        <w:t xml:space="preserve"> 6. Линейная и воздушная перспектива в живописи интерьера</w:t>
      </w:r>
      <w:bookmarkEnd w:id="17"/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40" w:right="20" w:firstLine="500"/>
        <w:jc w:val="left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Средства передачи плановости пространства в этюде интерьера. Закономерности изображения воздушной перспективы, </w:t>
      </w:r>
    </w:p>
    <w:p w:rsidR="00A50886" w:rsidRDefault="00A50886" w:rsidP="00F8578F">
      <w:pPr>
        <w:pStyle w:val="a6"/>
        <w:shd w:val="clear" w:color="auto" w:fill="auto"/>
        <w:spacing w:before="0" w:after="0" w:line="240" w:lineRule="auto"/>
        <w:ind w:left="40" w:right="20" w:firstLine="500"/>
        <w:rPr>
          <w:rStyle w:val="9"/>
          <w:sz w:val="28"/>
          <w:szCs w:val="28"/>
          <w:lang w:val="kk-KZ"/>
        </w:rPr>
      </w:pPr>
      <w:r w:rsidRPr="00F8578F">
        <w:rPr>
          <w:b/>
          <w:sz w:val="28"/>
          <w:szCs w:val="28"/>
          <w:lang w:val="kk-KZ"/>
        </w:rPr>
        <w:t>Задание:</w:t>
      </w:r>
      <w:r w:rsidRPr="005F431B">
        <w:rPr>
          <w:sz w:val="28"/>
          <w:szCs w:val="28"/>
        </w:rPr>
        <w:t xml:space="preserve">длительный этюд несложного интерьера: стол, стул в </w:t>
      </w:r>
      <w:proofErr w:type="spellStart"/>
      <w:r w:rsidRPr="005F431B">
        <w:rPr>
          <w:sz w:val="28"/>
          <w:szCs w:val="28"/>
        </w:rPr>
        <w:t>углукомнаты</w:t>
      </w:r>
      <w:proofErr w:type="spellEnd"/>
      <w:r w:rsidRPr="005F431B">
        <w:rPr>
          <w:sz w:val="28"/>
          <w:szCs w:val="28"/>
        </w:rPr>
        <w:t>, комнатные цветы (</w:t>
      </w:r>
      <w:r w:rsidRPr="005F431B">
        <w:rPr>
          <w:rStyle w:val="9"/>
          <w:sz w:val="28"/>
          <w:szCs w:val="28"/>
        </w:rPr>
        <w:t xml:space="preserve">Приложение 15а, Приложение 156). </w:t>
      </w:r>
    </w:p>
    <w:p w:rsidR="00A50886" w:rsidRDefault="00A50886" w:rsidP="00F8578F">
      <w:pPr>
        <w:pStyle w:val="a6"/>
        <w:shd w:val="clear" w:color="auto" w:fill="auto"/>
        <w:spacing w:before="0" w:after="0" w:line="240" w:lineRule="auto"/>
        <w:ind w:left="40" w:right="20" w:firstLine="500"/>
        <w:rPr>
          <w:sz w:val="28"/>
          <w:szCs w:val="28"/>
          <w:lang w:val="kk-KZ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развитие умения применять законы линейной и </w:t>
      </w:r>
      <w:proofErr w:type="spellStart"/>
      <w:r w:rsidRPr="005F431B">
        <w:rPr>
          <w:sz w:val="28"/>
          <w:szCs w:val="28"/>
        </w:rPr>
        <w:t>воздушнойперспективы</w:t>
      </w:r>
      <w:proofErr w:type="spellEnd"/>
      <w:r w:rsidRPr="005F431B">
        <w:rPr>
          <w:sz w:val="28"/>
          <w:szCs w:val="28"/>
        </w:rPr>
        <w:t xml:space="preserve"> в живописи интерьера. </w:t>
      </w:r>
    </w:p>
    <w:p w:rsidR="00A50886" w:rsidRPr="005F431B" w:rsidRDefault="00A50886" w:rsidP="00F8578F">
      <w:pPr>
        <w:pStyle w:val="a6"/>
        <w:shd w:val="clear" w:color="auto" w:fill="auto"/>
        <w:spacing w:before="0" w:after="0" w:line="240" w:lineRule="auto"/>
        <w:ind w:left="40" w:right="20" w:firstLine="500"/>
        <w:rPr>
          <w:sz w:val="28"/>
          <w:szCs w:val="28"/>
        </w:rPr>
      </w:pPr>
      <w:r>
        <w:rPr>
          <w:b/>
          <w:sz w:val="28"/>
          <w:szCs w:val="28"/>
          <w:lang w:val="kk-KZ"/>
        </w:rPr>
        <w:t>Задачи</w:t>
      </w:r>
      <w:r w:rsidRPr="005F431B">
        <w:rPr>
          <w:sz w:val="28"/>
          <w:szCs w:val="28"/>
          <w:lang w:val="kk-KZ" w:eastAsia="kk-KZ"/>
        </w:rPr>
        <w:t xml:space="preserve">: </w:t>
      </w:r>
      <w:r w:rsidRPr="005F431B">
        <w:rPr>
          <w:sz w:val="28"/>
          <w:szCs w:val="28"/>
        </w:rPr>
        <w:t xml:space="preserve">формирование навыков компоновки фрагмента интерьера комнаты с учетом высоты линии горизонта и ракурса. Умение передачи перспективных сокращений в построении угловой перспективы интерьера. Развитие умения </w:t>
      </w:r>
      <w:r w:rsidRPr="005F431B">
        <w:rPr>
          <w:sz w:val="28"/>
          <w:szCs w:val="28"/>
        </w:rPr>
        <w:lastRenderedPageBreak/>
        <w:t>передачи освещенности в этюде интерьера через живопись больших плоскостей. Стремление к передаче пространства путем детальной моделировки первого плана.</w:t>
      </w:r>
    </w:p>
    <w:p w:rsidR="00A50886" w:rsidRDefault="00A50886" w:rsidP="009F5502">
      <w:pPr>
        <w:pStyle w:val="a6"/>
        <w:shd w:val="clear" w:color="auto" w:fill="auto"/>
        <w:spacing w:before="0" w:line="240" w:lineRule="auto"/>
        <w:ind w:left="40" w:right="2240" w:firstLine="0"/>
        <w:rPr>
          <w:sz w:val="28"/>
          <w:szCs w:val="28"/>
          <w:lang w:val="kk-KZ"/>
        </w:rPr>
      </w:pPr>
      <w:proofErr w:type="spellStart"/>
      <w:r w:rsidRPr="005F431B">
        <w:rPr>
          <w:rStyle w:val="23"/>
          <w:sz w:val="28"/>
          <w:szCs w:val="28"/>
        </w:rPr>
        <w:t>Мериал</w:t>
      </w:r>
      <w:proofErr w:type="spellEnd"/>
      <w:r w:rsidRPr="005F431B">
        <w:rPr>
          <w:rStyle w:val="23"/>
          <w:sz w:val="28"/>
          <w:szCs w:val="28"/>
        </w:rPr>
        <w:t>:</w:t>
      </w:r>
      <w:r w:rsidRPr="005F431B">
        <w:rPr>
          <w:sz w:val="28"/>
          <w:szCs w:val="28"/>
        </w:rPr>
        <w:t xml:space="preserve"> планшет 35x45 см, бумага, акварель. </w:t>
      </w:r>
    </w:p>
    <w:p w:rsidR="00A50886" w:rsidRPr="005F431B" w:rsidRDefault="00A50886" w:rsidP="005F431B">
      <w:pPr>
        <w:pStyle w:val="a6"/>
        <w:shd w:val="clear" w:color="auto" w:fill="auto"/>
        <w:spacing w:before="0" w:line="240" w:lineRule="auto"/>
        <w:ind w:left="40" w:right="2240" w:firstLine="0"/>
        <w:jc w:val="left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40" w:hanging="500"/>
        <w:jc w:val="both"/>
        <w:rPr>
          <w:sz w:val="28"/>
          <w:szCs w:val="28"/>
        </w:rPr>
      </w:pPr>
      <w:bookmarkStart w:id="18" w:name="bookmark19"/>
      <w:r>
        <w:rPr>
          <w:rStyle w:val="241"/>
          <w:b/>
          <w:bCs/>
          <w:sz w:val="28"/>
          <w:szCs w:val="28"/>
          <w:lang w:val="kk-KZ"/>
        </w:rPr>
        <w:t>ТЕМА</w:t>
      </w:r>
      <w:r w:rsidRPr="005F431B">
        <w:rPr>
          <w:rStyle w:val="241"/>
          <w:b/>
          <w:bCs/>
          <w:sz w:val="28"/>
          <w:szCs w:val="28"/>
        </w:rPr>
        <w:t xml:space="preserve"> 7. </w:t>
      </w:r>
      <w:proofErr w:type="spellStart"/>
      <w:r w:rsidRPr="005F431B">
        <w:rPr>
          <w:rStyle w:val="241"/>
          <w:b/>
          <w:bCs/>
          <w:sz w:val="28"/>
          <w:szCs w:val="28"/>
        </w:rPr>
        <w:t>Цветотональный</w:t>
      </w:r>
      <w:proofErr w:type="spellEnd"/>
      <w:r w:rsidRPr="005F431B">
        <w:rPr>
          <w:rStyle w:val="241"/>
          <w:b/>
          <w:bCs/>
          <w:sz w:val="28"/>
          <w:szCs w:val="28"/>
        </w:rPr>
        <w:t xml:space="preserve"> нюанс в живописи гуашью</w:t>
      </w:r>
      <w:bookmarkEnd w:id="18"/>
    </w:p>
    <w:p w:rsidR="00A50886" w:rsidRDefault="00A50886" w:rsidP="009F5502">
      <w:pPr>
        <w:pStyle w:val="a6"/>
        <w:shd w:val="clear" w:color="auto" w:fill="auto"/>
        <w:spacing w:before="0" w:after="0" w:line="240" w:lineRule="auto"/>
        <w:ind w:left="40" w:right="20" w:firstLine="500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Живопись в сближенной цветовой гамме с незначительным </w:t>
      </w:r>
      <w:proofErr w:type="gramStart"/>
      <w:r w:rsidRPr="005F431B">
        <w:rPr>
          <w:sz w:val="28"/>
          <w:szCs w:val="28"/>
        </w:rPr>
        <w:t xml:space="preserve">тоновым </w:t>
      </w:r>
      <w:r>
        <w:rPr>
          <w:sz w:val="28"/>
          <w:szCs w:val="28"/>
          <w:lang w:val="kk-KZ"/>
        </w:rPr>
        <w:t xml:space="preserve"> д</w:t>
      </w:r>
      <w:proofErr w:type="spellStart"/>
      <w:r w:rsidRPr="005F431B">
        <w:rPr>
          <w:sz w:val="28"/>
          <w:szCs w:val="28"/>
        </w:rPr>
        <w:t>иапазоном</w:t>
      </w:r>
      <w:proofErr w:type="spellEnd"/>
      <w:proofErr w:type="gramEnd"/>
      <w:r w:rsidRPr="005F431B">
        <w:rPr>
          <w:sz w:val="28"/>
          <w:szCs w:val="28"/>
        </w:rPr>
        <w:t xml:space="preserve">. </w:t>
      </w:r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40" w:right="20" w:firstLine="500"/>
        <w:jc w:val="left"/>
        <w:rPr>
          <w:sz w:val="28"/>
          <w:szCs w:val="28"/>
          <w:lang w:val="kk-KZ"/>
        </w:rPr>
      </w:pPr>
      <w:r w:rsidRPr="009F5502">
        <w:rPr>
          <w:b/>
          <w:sz w:val="28"/>
          <w:szCs w:val="28"/>
          <w:lang w:val="kk-KZ" w:eastAsia="kk-KZ"/>
        </w:rPr>
        <w:t>Задание:</w:t>
      </w:r>
      <w:r w:rsidRPr="005F431B">
        <w:rPr>
          <w:sz w:val="28"/>
          <w:szCs w:val="28"/>
        </w:rPr>
        <w:t xml:space="preserve">этюд натюрморта из 3-4 различных предметов быта </w:t>
      </w:r>
      <w:proofErr w:type="spellStart"/>
      <w:r w:rsidRPr="005F431B">
        <w:rPr>
          <w:sz w:val="28"/>
          <w:szCs w:val="28"/>
        </w:rPr>
        <w:t>несложнойформы</w:t>
      </w:r>
      <w:proofErr w:type="spellEnd"/>
      <w:r w:rsidRPr="005F431B">
        <w:rPr>
          <w:sz w:val="28"/>
          <w:szCs w:val="28"/>
        </w:rPr>
        <w:t xml:space="preserve">, сближенных по цвету и по тону. </w:t>
      </w:r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40" w:right="20" w:firstLine="500"/>
        <w:jc w:val="left"/>
        <w:rPr>
          <w:sz w:val="28"/>
          <w:szCs w:val="28"/>
          <w:lang w:val="kk-KZ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развитие восприятия тончайших соотношений цвета и тона. Овладение приёмами работы гуашью для передачи богатства </w:t>
      </w:r>
      <w:proofErr w:type="spellStart"/>
      <w:r w:rsidRPr="005F431B">
        <w:rPr>
          <w:sz w:val="28"/>
          <w:szCs w:val="28"/>
        </w:rPr>
        <w:t>цветотональных</w:t>
      </w:r>
      <w:proofErr w:type="spellEnd"/>
      <w:r w:rsidRPr="005F431B">
        <w:rPr>
          <w:sz w:val="28"/>
          <w:szCs w:val="28"/>
        </w:rPr>
        <w:t xml:space="preserve"> отношений, построенных на нюансе. </w:t>
      </w:r>
    </w:p>
    <w:p w:rsidR="00A50886" w:rsidRDefault="00A50886" w:rsidP="009F5502">
      <w:pPr>
        <w:pStyle w:val="a6"/>
        <w:shd w:val="clear" w:color="auto" w:fill="auto"/>
        <w:spacing w:before="0" w:after="0" w:line="240" w:lineRule="auto"/>
        <w:ind w:left="40" w:right="20" w:firstLine="500"/>
        <w:rPr>
          <w:sz w:val="28"/>
          <w:szCs w:val="28"/>
          <w:lang w:val="kk-KZ"/>
        </w:rPr>
      </w:pPr>
      <w:r>
        <w:rPr>
          <w:rStyle w:val="23"/>
          <w:sz w:val="28"/>
          <w:szCs w:val="28"/>
          <w:lang w:val="kk-KZ" w:eastAsia="kk-KZ"/>
        </w:rPr>
        <w:t>Зада</w:t>
      </w:r>
      <w:r w:rsidRPr="005F431B">
        <w:rPr>
          <w:rStyle w:val="23"/>
          <w:sz w:val="28"/>
          <w:szCs w:val="28"/>
          <w:lang w:val="kk-KZ" w:eastAsia="kk-KZ"/>
        </w:rPr>
        <w:t>чи:</w:t>
      </w:r>
      <w:r w:rsidRPr="005F431B">
        <w:rPr>
          <w:sz w:val="28"/>
          <w:szCs w:val="28"/>
        </w:rPr>
        <w:t xml:space="preserve">формирование навыков выявления формы предметов живописными средствами на основе нюанса, с учетом освещения, свойств гуашевых красок, роли белил. Продолжение освоения техники выразительного мазка. </w:t>
      </w:r>
    </w:p>
    <w:p w:rsidR="00A50886" w:rsidRDefault="00A50886" w:rsidP="009F5502">
      <w:pPr>
        <w:pStyle w:val="a6"/>
        <w:shd w:val="clear" w:color="auto" w:fill="auto"/>
        <w:spacing w:before="0" w:after="0" w:line="240" w:lineRule="auto"/>
        <w:ind w:left="40" w:right="20" w:firstLine="500"/>
        <w:rPr>
          <w:sz w:val="28"/>
          <w:szCs w:val="28"/>
          <w:lang w:val="kk-KZ"/>
        </w:rPr>
      </w:pPr>
      <w:r w:rsidRPr="005F431B">
        <w:rPr>
          <w:rStyle w:val="23"/>
          <w:sz w:val="28"/>
          <w:szCs w:val="28"/>
        </w:rPr>
        <w:t>М</w:t>
      </w:r>
      <w:r>
        <w:rPr>
          <w:rStyle w:val="23"/>
          <w:sz w:val="28"/>
          <w:szCs w:val="28"/>
          <w:lang w:val="kk-KZ"/>
        </w:rPr>
        <w:t>атер</w:t>
      </w:r>
      <w:proofErr w:type="spellStart"/>
      <w:r w:rsidRPr="005F431B">
        <w:rPr>
          <w:rStyle w:val="23"/>
          <w:sz w:val="28"/>
          <w:szCs w:val="28"/>
        </w:rPr>
        <w:t>иал</w:t>
      </w:r>
      <w:proofErr w:type="spellEnd"/>
      <w:r w:rsidRPr="005F431B">
        <w:rPr>
          <w:rStyle w:val="23"/>
          <w:sz w:val="28"/>
          <w:szCs w:val="28"/>
        </w:rPr>
        <w:t>:</w:t>
      </w:r>
      <w:r w:rsidRPr="005F431B">
        <w:rPr>
          <w:sz w:val="28"/>
          <w:szCs w:val="28"/>
        </w:rPr>
        <w:t xml:space="preserve"> планшет 35x45 см, бумага, гуашь. </w:t>
      </w:r>
    </w:p>
    <w:p w:rsidR="00A50886" w:rsidRPr="005F431B" w:rsidRDefault="00A50886" w:rsidP="009F5502">
      <w:pPr>
        <w:pStyle w:val="a6"/>
        <w:shd w:val="clear" w:color="auto" w:fill="auto"/>
        <w:spacing w:before="0" w:after="0" w:line="240" w:lineRule="auto"/>
        <w:ind w:left="40" w:right="20" w:firstLine="50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Количество работ: 1.</w:t>
      </w:r>
    </w:p>
    <w:p w:rsidR="00A50886" w:rsidRPr="005F431B" w:rsidRDefault="00A50886" w:rsidP="009F5502">
      <w:pPr>
        <w:pStyle w:val="a6"/>
        <w:shd w:val="clear" w:color="auto" w:fill="auto"/>
        <w:spacing w:before="0" w:line="240" w:lineRule="auto"/>
        <w:ind w:left="540" w:right="20" w:firstLine="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Примечание:</w:t>
      </w:r>
      <w:r w:rsidRPr="005F431B">
        <w:rPr>
          <w:sz w:val="28"/>
          <w:szCs w:val="28"/>
        </w:rPr>
        <w:t xml:space="preserve"> рекомендуется использовать натурную постановку в светлом тоновом диапазоне.</w:t>
      </w:r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40" w:hanging="500"/>
        <w:jc w:val="both"/>
        <w:rPr>
          <w:sz w:val="28"/>
          <w:szCs w:val="28"/>
        </w:rPr>
      </w:pPr>
      <w:bookmarkStart w:id="19" w:name="bookmark20"/>
      <w:r>
        <w:rPr>
          <w:rStyle w:val="241"/>
          <w:b/>
          <w:bCs/>
          <w:sz w:val="28"/>
          <w:szCs w:val="28"/>
          <w:lang w:val="kk-KZ" w:eastAsia="kk-KZ"/>
        </w:rPr>
        <w:t>Т</w:t>
      </w:r>
      <w:r w:rsidRPr="005F431B">
        <w:rPr>
          <w:rStyle w:val="241"/>
          <w:b/>
          <w:bCs/>
          <w:sz w:val="28"/>
          <w:szCs w:val="28"/>
          <w:lang w:val="kk-KZ" w:eastAsia="kk-KZ"/>
        </w:rPr>
        <w:t xml:space="preserve">ЕМА8. </w:t>
      </w:r>
      <w:r w:rsidRPr="005F431B">
        <w:rPr>
          <w:rStyle w:val="241"/>
          <w:b/>
          <w:bCs/>
          <w:sz w:val="28"/>
          <w:szCs w:val="28"/>
        </w:rPr>
        <w:t>Живопись портрета</w:t>
      </w:r>
      <w:bookmarkEnd w:id="19"/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40" w:right="20" w:firstLine="500"/>
        <w:jc w:val="left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Закономерности изображения живой модели акварелью. 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40" w:right="20" w:firstLine="500"/>
        <w:jc w:val="left"/>
        <w:rPr>
          <w:sz w:val="28"/>
          <w:szCs w:val="28"/>
        </w:rPr>
      </w:pPr>
      <w:r w:rsidRPr="009F5502">
        <w:rPr>
          <w:b/>
          <w:sz w:val="28"/>
          <w:szCs w:val="28"/>
          <w:lang w:val="kk-KZ"/>
        </w:rPr>
        <w:t>Задание</w:t>
      </w:r>
      <w:r w:rsidRPr="009F5502">
        <w:rPr>
          <w:b/>
          <w:sz w:val="28"/>
          <w:szCs w:val="28"/>
          <w:lang w:val="kk-KZ" w:eastAsia="kk-KZ"/>
        </w:rPr>
        <w:t>:</w:t>
      </w:r>
      <w:r w:rsidRPr="005F431B">
        <w:rPr>
          <w:sz w:val="28"/>
          <w:szCs w:val="28"/>
        </w:rPr>
        <w:t>длительный этюд головы натурщика на контрастном по тону фоне.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0" w:hanging="50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знакомство с последовательностью и особенностями работы акварелью над этюдом головы человека с натуры (</w:t>
      </w:r>
      <w:r w:rsidRPr="005F431B">
        <w:rPr>
          <w:rStyle w:val="9"/>
          <w:sz w:val="28"/>
          <w:szCs w:val="28"/>
        </w:rPr>
        <w:t>Приложение 16а, Приложение 16</w:t>
      </w:r>
      <w:r>
        <w:rPr>
          <w:rStyle w:val="9"/>
          <w:sz w:val="28"/>
          <w:szCs w:val="28"/>
          <w:lang w:val="kk-KZ"/>
        </w:rPr>
        <w:t>б</w:t>
      </w:r>
      <w:r w:rsidRPr="005F431B">
        <w:rPr>
          <w:rStyle w:val="9"/>
          <w:sz w:val="28"/>
          <w:szCs w:val="28"/>
        </w:rPr>
        <w:t>).</w:t>
      </w:r>
    </w:p>
    <w:p w:rsidR="00A50886" w:rsidRDefault="00A50886" w:rsidP="005F431B">
      <w:pPr>
        <w:pStyle w:val="a6"/>
        <w:shd w:val="clear" w:color="auto" w:fill="auto"/>
        <w:spacing w:before="0" w:line="240" w:lineRule="auto"/>
        <w:ind w:left="560" w:right="20" w:hanging="540"/>
        <w:rPr>
          <w:sz w:val="28"/>
          <w:szCs w:val="28"/>
          <w:lang w:val="kk-KZ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освоение приёмов конструктивного построения головы человека. Анализ тоновых и цветовых отношений в портрете. Развитие умения «лепки» цветом основных формообразующих плоскостей головы. Понимание особенностей в передаче рефлексов, изменений цвета кожи, волос в условиях световоздушной среды. </w:t>
      </w:r>
    </w:p>
    <w:p w:rsidR="00A50886" w:rsidRDefault="00A50886" w:rsidP="005F431B">
      <w:pPr>
        <w:pStyle w:val="a6"/>
        <w:shd w:val="clear" w:color="auto" w:fill="auto"/>
        <w:spacing w:before="0" w:line="240" w:lineRule="auto"/>
        <w:ind w:left="560" w:right="20" w:hanging="540"/>
        <w:rPr>
          <w:sz w:val="28"/>
          <w:szCs w:val="28"/>
          <w:lang w:val="kk-KZ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</w:t>
      </w:r>
      <w:r>
        <w:rPr>
          <w:sz w:val="28"/>
          <w:szCs w:val="28"/>
          <w:lang w:val="kk-KZ"/>
        </w:rPr>
        <w:t>х</w:t>
      </w:r>
      <w:r w:rsidRPr="005F431B">
        <w:rPr>
          <w:sz w:val="28"/>
          <w:szCs w:val="28"/>
        </w:rPr>
        <w:t xml:space="preserve">45 см, бумага, акварель. </w:t>
      </w:r>
    </w:p>
    <w:p w:rsidR="00A50886" w:rsidRPr="005F431B" w:rsidRDefault="00A50886" w:rsidP="005F431B">
      <w:pPr>
        <w:pStyle w:val="a6"/>
        <w:shd w:val="clear" w:color="auto" w:fill="auto"/>
        <w:spacing w:before="0" w:line="240" w:lineRule="auto"/>
        <w:ind w:left="560" w:right="20" w:hanging="54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9"/>
          <w:b/>
          <w:bCs/>
          <w:sz w:val="28"/>
          <w:szCs w:val="28"/>
        </w:rPr>
        <w:t>ТЕМА 9. Живопись краткосрочных этюдов</w:t>
      </w:r>
    </w:p>
    <w:p w:rsidR="00A50886" w:rsidRDefault="00A50886" w:rsidP="009F5502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Академические приемы работы и совмещение техник «по сырому» и «по сухому». Стилизация и декоративность в живописи. </w:t>
      </w:r>
    </w:p>
    <w:p w:rsidR="00A50886" w:rsidRPr="005F431B" w:rsidRDefault="00A50886" w:rsidP="009F5502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два этюда натюрморта в различных стилях:</w:t>
      </w:r>
    </w:p>
    <w:p w:rsidR="00A50886" w:rsidRPr="005F431B" w:rsidRDefault="00A50886" w:rsidP="009F5502">
      <w:pPr>
        <w:pStyle w:val="a6"/>
        <w:numPr>
          <w:ilvl w:val="0"/>
          <w:numId w:val="23"/>
        </w:numPr>
        <w:shd w:val="clear" w:color="auto" w:fill="auto"/>
        <w:tabs>
          <w:tab w:val="left" w:pos="752"/>
          <w:tab w:val="left" w:pos="851"/>
        </w:tabs>
        <w:spacing w:before="0" w:after="0" w:line="240" w:lineRule="auto"/>
        <w:ind w:left="560" w:right="20" w:firstLine="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этюд</w:t>
      </w:r>
      <w:proofErr w:type="gramEnd"/>
      <w:r w:rsidRPr="005F431B">
        <w:rPr>
          <w:sz w:val="28"/>
          <w:szCs w:val="28"/>
        </w:rPr>
        <w:t xml:space="preserve"> с использованием сочетания приемов акварельной живописи «по сырому» и «по сухому»;</w:t>
      </w:r>
    </w:p>
    <w:p w:rsidR="00A50886" w:rsidRPr="005F431B" w:rsidRDefault="00A50886" w:rsidP="005F431B">
      <w:pPr>
        <w:pStyle w:val="a6"/>
        <w:numPr>
          <w:ilvl w:val="0"/>
          <w:numId w:val="23"/>
        </w:numPr>
        <w:shd w:val="clear" w:color="auto" w:fill="auto"/>
        <w:tabs>
          <w:tab w:val="left" w:pos="805"/>
        </w:tabs>
        <w:spacing w:before="0" w:after="0" w:line="240" w:lineRule="auto"/>
        <w:ind w:left="560" w:right="20" w:firstLine="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творческий</w:t>
      </w:r>
      <w:proofErr w:type="gramEnd"/>
      <w:r w:rsidRPr="005F431B">
        <w:rPr>
          <w:sz w:val="28"/>
          <w:szCs w:val="28"/>
        </w:rPr>
        <w:t xml:space="preserve"> этюд гуашью со стилизацией формы предметов в декоративной технике (</w:t>
      </w:r>
      <w:r w:rsidRPr="005F431B">
        <w:rPr>
          <w:rStyle w:val="9"/>
          <w:sz w:val="28"/>
          <w:szCs w:val="28"/>
        </w:rPr>
        <w:t>Приложение 17а, Приложение 17</w:t>
      </w:r>
      <w:r>
        <w:rPr>
          <w:rStyle w:val="9"/>
          <w:sz w:val="28"/>
          <w:szCs w:val="28"/>
          <w:lang w:val="kk-KZ"/>
        </w:rPr>
        <w:t>б</w:t>
      </w:r>
      <w:r w:rsidRPr="005F431B">
        <w:rPr>
          <w:rStyle w:val="9"/>
          <w:sz w:val="28"/>
          <w:szCs w:val="28"/>
        </w:rPr>
        <w:t>).</w:t>
      </w:r>
    </w:p>
    <w:p w:rsidR="00A50886" w:rsidRDefault="00A50886" w:rsidP="009F5502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  <w:lang w:val="kk-KZ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формирование умений в применении различных приёмов </w:t>
      </w:r>
      <w:proofErr w:type="spellStart"/>
      <w:r w:rsidRPr="005F431B">
        <w:rPr>
          <w:sz w:val="28"/>
          <w:szCs w:val="28"/>
        </w:rPr>
        <w:t>живописиакварелью</w:t>
      </w:r>
      <w:proofErr w:type="spellEnd"/>
      <w:r w:rsidRPr="005F431B">
        <w:rPr>
          <w:sz w:val="28"/>
          <w:szCs w:val="28"/>
        </w:rPr>
        <w:t xml:space="preserve"> и гуашью в краткосрочных этюдах. </w:t>
      </w:r>
    </w:p>
    <w:p w:rsidR="00A50886" w:rsidRPr="005F431B" w:rsidRDefault="00A50886" w:rsidP="009F5502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Задачи:</w:t>
      </w:r>
    </w:p>
    <w:p w:rsidR="00A50886" w:rsidRPr="005F431B" w:rsidRDefault="00A50886" w:rsidP="005F431B">
      <w:pPr>
        <w:pStyle w:val="a6"/>
        <w:numPr>
          <w:ilvl w:val="1"/>
          <w:numId w:val="23"/>
        </w:numPr>
        <w:shd w:val="clear" w:color="auto" w:fill="auto"/>
        <w:tabs>
          <w:tab w:val="left" w:pos="824"/>
        </w:tabs>
        <w:spacing w:before="0" w:after="0" w:line="240" w:lineRule="auto"/>
        <w:ind w:left="560" w:right="20" w:firstLine="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развитие</w:t>
      </w:r>
      <w:proofErr w:type="gramEnd"/>
      <w:r w:rsidRPr="005F431B">
        <w:rPr>
          <w:sz w:val="28"/>
          <w:szCs w:val="28"/>
        </w:rPr>
        <w:t xml:space="preserve"> навыков работы акварелью в выполнении этюда в академическом стиле: первичная проработка по сырому с последующей доработкой по сухому;</w:t>
      </w:r>
    </w:p>
    <w:p w:rsidR="00A50886" w:rsidRPr="005F431B" w:rsidRDefault="00A50886" w:rsidP="005F431B">
      <w:pPr>
        <w:pStyle w:val="a6"/>
        <w:numPr>
          <w:ilvl w:val="1"/>
          <w:numId w:val="23"/>
        </w:numPr>
        <w:shd w:val="clear" w:color="auto" w:fill="auto"/>
        <w:tabs>
          <w:tab w:val="left" w:pos="829"/>
        </w:tabs>
        <w:spacing w:before="0" w:after="0" w:line="240" w:lineRule="auto"/>
        <w:ind w:left="560" w:right="20" w:firstLine="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lastRenderedPageBreak/>
        <w:t>овладение</w:t>
      </w:r>
      <w:proofErr w:type="gramEnd"/>
      <w:r w:rsidRPr="005F431B">
        <w:rPr>
          <w:sz w:val="28"/>
          <w:szCs w:val="28"/>
        </w:rPr>
        <w:t xml:space="preserve"> способами стилизации и декоративных приемов в творческой работе гуашью: плоскостная живопись, использование локального цвета.</w:t>
      </w:r>
    </w:p>
    <w:p w:rsidR="00A50886" w:rsidRDefault="00A50886" w:rsidP="005F431B">
      <w:pPr>
        <w:pStyle w:val="a6"/>
        <w:shd w:val="clear" w:color="auto" w:fill="auto"/>
        <w:spacing w:before="0" w:line="240" w:lineRule="auto"/>
        <w:ind w:left="20" w:right="2320" w:firstLine="0"/>
        <w:jc w:val="left"/>
        <w:rPr>
          <w:sz w:val="28"/>
          <w:szCs w:val="28"/>
          <w:lang w:val="kk-KZ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 xml:space="preserve">формат АЗ - 2 шт., акварель, гуашь. </w:t>
      </w:r>
    </w:p>
    <w:p w:rsidR="00A50886" w:rsidRPr="005F431B" w:rsidRDefault="00A50886" w:rsidP="005F431B">
      <w:pPr>
        <w:pStyle w:val="a6"/>
        <w:shd w:val="clear" w:color="auto" w:fill="auto"/>
        <w:spacing w:before="0" w:line="240" w:lineRule="auto"/>
        <w:ind w:left="20" w:right="2320" w:firstLine="0"/>
        <w:jc w:val="left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Количество работ:</w:t>
      </w:r>
      <w:r w:rsidRPr="009F5502">
        <w:rPr>
          <w:b/>
          <w:sz w:val="28"/>
          <w:szCs w:val="28"/>
        </w:rPr>
        <w:t>2</w:t>
      </w:r>
      <w:r w:rsidRPr="005F431B">
        <w:rPr>
          <w:sz w:val="28"/>
          <w:szCs w:val="28"/>
        </w:rPr>
        <w:t>.</w:t>
      </w:r>
    </w:p>
    <w:p w:rsidR="00A50886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60"/>
        <w:jc w:val="both"/>
        <w:rPr>
          <w:rStyle w:val="230"/>
          <w:b/>
          <w:bCs/>
          <w:sz w:val="28"/>
          <w:szCs w:val="28"/>
          <w:lang w:val="kk-KZ"/>
        </w:rPr>
      </w:pPr>
      <w:bookmarkStart w:id="20" w:name="bookmark21"/>
    </w:p>
    <w:p w:rsidR="00A50886" w:rsidRPr="005F431B" w:rsidRDefault="00A50886" w:rsidP="005F431B">
      <w:pPr>
        <w:pStyle w:val="210"/>
        <w:keepNext/>
        <w:keepLines/>
        <w:shd w:val="clear" w:color="auto" w:fill="auto"/>
        <w:spacing w:before="0" w:line="240" w:lineRule="auto"/>
        <w:ind w:left="560"/>
        <w:jc w:val="both"/>
        <w:rPr>
          <w:sz w:val="28"/>
          <w:szCs w:val="28"/>
        </w:rPr>
      </w:pPr>
      <w:r w:rsidRPr="005F431B">
        <w:rPr>
          <w:rStyle w:val="230"/>
          <w:b/>
          <w:bCs/>
          <w:sz w:val="28"/>
          <w:szCs w:val="28"/>
        </w:rPr>
        <w:t>ТЕМА 10. Экзаменационная годовая работа</w:t>
      </w:r>
      <w:bookmarkEnd w:id="20"/>
    </w:p>
    <w:p w:rsidR="00A50886" w:rsidRDefault="00A50886" w:rsidP="009F5502">
      <w:pPr>
        <w:pStyle w:val="a6"/>
        <w:shd w:val="clear" w:color="auto" w:fill="auto"/>
        <w:spacing w:before="0" w:after="0" w:line="240" w:lineRule="auto"/>
        <w:ind w:left="20" w:right="20" w:firstLine="0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Основные требования к итоговой работе. Последовательность и полнота выполнения академических задач в живописи натюрморта. </w:t>
      </w:r>
    </w:p>
    <w:p w:rsidR="00A50886" w:rsidRDefault="00A50886" w:rsidP="009F5502">
      <w:pPr>
        <w:pStyle w:val="a6"/>
        <w:shd w:val="clear" w:color="auto" w:fill="auto"/>
        <w:spacing w:before="0" w:after="0" w:line="240" w:lineRule="auto"/>
        <w:ind w:left="20" w:right="20" w:firstLine="0"/>
        <w:rPr>
          <w:rStyle w:val="9"/>
          <w:sz w:val="28"/>
          <w:szCs w:val="28"/>
          <w:lang w:val="kk-KZ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тематического натюрморта из 3-5 </w:t>
      </w:r>
      <w:proofErr w:type="spellStart"/>
      <w:proofErr w:type="gramStart"/>
      <w:r w:rsidRPr="005F431B">
        <w:rPr>
          <w:sz w:val="28"/>
          <w:szCs w:val="28"/>
        </w:rPr>
        <w:t>предметов,контрастных</w:t>
      </w:r>
      <w:proofErr w:type="spellEnd"/>
      <w:proofErr w:type="gramEnd"/>
      <w:r w:rsidRPr="005F431B">
        <w:rPr>
          <w:sz w:val="28"/>
          <w:szCs w:val="28"/>
        </w:rPr>
        <w:t xml:space="preserve"> по цвету (</w:t>
      </w:r>
      <w:r w:rsidRPr="005F431B">
        <w:rPr>
          <w:rStyle w:val="9"/>
          <w:sz w:val="28"/>
          <w:szCs w:val="28"/>
        </w:rPr>
        <w:t xml:space="preserve">Приложение 18а, Приложение 186). </w:t>
      </w:r>
    </w:p>
    <w:p w:rsidR="00A50886" w:rsidRDefault="00A50886" w:rsidP="009F5502">
      <w:pPr>
        <w:pStyle w:val="a6"/>
        <w:shd w:val="clear" w:color="auto" w:fill="auto"/>
        <w:spacing w:before="0" w:after="0" w:line="240" w:lineRule="auto"/>
        <w:ind w:left="20" w:right="20" w:firstLine="0"/>
        <w:rPr>
          <w:sz w:val="28"/>
          <w:szCs w:val="28"/>
          <w:lang w:val="kk-KZ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определение уровня </w:t>
      </w:r>
      <w:proofErr w:type="spellStart"/>
      <w:r w:rsidRPr="005F431B">
        <w:rPr>
          <w:sz w:val="28"/>
          <w:szCs w:val="28"/>
        </w:rPr>
        <w:t>сформированности</w:t>
      </w:r>
      <w:proofErr w:type="spellEnd"/>
      <w:r w:rsidRPr="005F431B">
        <w:rPr>
          <w:sz w:val="28"/>
          <w:szCs w:val="28"/>
        </w:rPr>
        <w:t xml:space="preserve"> системы учебных дос</w:t>
      </w:r>
      <w:r w:rsidRPr="005F431B">
        <w:rPr>
          <w:sz w:val="28"/>
          <w:szCs w:val="28"/>
        </w:rPr>
        <w:softHyphen/>
        <w:t xml:space="preserve">тижений обучающихся в соответствии с ожидаемыми результатами по предмету за пройденный этап обучения - II курс. </w:t>
      </w:r>
    </w:p>
    <w:p w:rsidR="00A50886" w:rsidRPr="005F431B" w:rsidRDefault="00A50886" w:rsidP="009F5502">
      <w:pPr>
        <w:pStyle w:val="a6"/>
        <w:shd w:val="clear" w:color="auto" w:fill="auto"/>
        <w:spacing w:before="0" w:after="0" w:line="240" w:lineRule="auto"/>
        <w:ind w:left="20" w:right="20" w:firstLine="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развитие навыков самостоятельного решения практических задач: анализ экзаменационной постановки; развитие осмысленного отношения к задачам композиционного размещения натюрморта; понимание и передача </w:t>
      </w:r>
      <w:proofErr w:type="spellStart"/>
      <w:r w:rsidRPr="005F431B">
        <w:rPr>
          <w:sz w:val="28"/>
          <w:szCs w:val="28"/>
        </w:rPr>
        <w:t>пространственности</w:t>
      </w:r>
      <w:proofErr w:type="spellEnd"/>
      <w:r w:rsidRPr="005F431B">
        <w:rPr>
          <w:sz w:val="28"/>
          <w:szCs w:val="28"/>
        </w:rPr>
        <w:t xml:space="preserve"> в конструктивном построении; анализ </w:t>
      </w:r>
      <w:proofErr w:type="spellStart"/>
      <w:r w:rsidRPr="005F431B">
        <w:rPr>
          <w:sz w:val="28"/>
          <w:szCs w:val="28"/>
        </w:rPr>
        <w:t>цветотонального</w:t>
      </w:r>
      <w:proofErr w:type="spellEnd"/>
      <w:r w:rsidRPr="005F431B">
        <w:rPr>
          <w:sz w:val="28"/>
          <w:szCs w:val="28"/>
        </w:rPr>
        <w:t xml:space="preserve"> строя постановки, </w:t>
      </w:r>
      <w:proofErr w:type="spellStart"/>
      <w:r w:rsidRPr="005F431B">
        <w:rPr>
          <w:sz w:val="28"/>
          <w:szCs w:val="28"/>
        </w:rPr>
        <w:t>передачаосвещенности</w:t>
      </w:r>
      <w:proofErr w:type="spellEnd"/>
      <w:r w:rsidRPr="005F431B">
        <w:rPr>
          <w:sz w:val="28"/>
          <w:szCs w:val="28"/>
        </w:rPr>
        <w:t>, цветовых рефлексов и целостности контрастного колорита.</w:t>
      </w:r>
    </w:p>
    <w:p w:rsidR="00A50886" w:rsidRDefault="00A50886" w:rsidP="005F431B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sz w:val="28"/>
          <w:szCs w:val="28"/>
          <w:lang w:val="kk-KZ"/>
        </w:rPr>
      </w:pPr>
      <w:r w:rsidRPr="009F5502">
        <w:rPr>
          <w:b/>
          <w:sz w:val="28"/>
          <w:szCs w:val="28"/>
        </w:rPr>
        <w:t>М</w:t>
      </w:r>
      <w:r w:rsidRPr="009F5502">
        <w:rPr>
          <w:b/>
          <w:sz w:val="28"/>
          <w:szCs w:val="28"/>
          <w:lang w:val="kk-KZ"/>
        </w:rPr>
        <w:t>ат</w:t>
      </w:r>
      <w:proofErr w:type="spellStart"/>
      <w:r w:rsidRPr="009F5502">
        <w:rPr>
          <w:b/>
          <w:sz w:val="28"/>
          <w:szCs w:val="28"/>
        </w:rPr>
        <w:t>ериалы</w:t>
      </w:r>
      <w:proofErr w:type="spellEnd"/>
      <w:r w:rsidRPr="009F5502">
        <w:rPr>
          <w:b/>
          <w:sz w:val="28"/>
          <w:szCs w:val="28"/>
        </w:rPr>
        <w:t>:</w:t>
      </w:r>
      <w:r w:rsidRPr="005F431B">
        <w:rPr>
          <w:sz w:val="28"/>
          <w:szCs w:val="28"/>
        </w:rPr>
        <w:t xml:space="preserve"> планшет 35x45 см, бумага, акварель. </w:t>
      </w: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sz w:val="28"/>
          <w:szCs w:val="28"/>
        </w:rPr>
      </w:pPr>
      <w:r w:rsidRPr="009F5502">
        <w:rPr>
          <w:b/>
          <w:sz w:val="28"/>
          <w:szCs w:val="28"/>
        </w:rPr>
        <w:t>Количество работ:</w:t>
      </w:r>
      <w:r w:rsidRPr="005F431B">
        <w:rPr>
          <w:sz w:val="28"/>
          <w:szCs w:val="28"/>
        </w:rPr>
        <w:t xml:space="preserve"> 1</w:t>
      </w:r>
      <w:bookmarkStart w:id="21" w:name="bookmark22"/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20" w:line="240" w:lineRule="auto"/>
        <w:ind w:left="20" w:right="20" w:firstLine="0"/>
        <w:jc w:val="left"/>
        <w:rPr>
          <w:rStyle w:val="14"/>
          <w:b w:val="0"/>
          <w:bCs w:val="0"/>
          <w:sz w:val="28"/>
          <w:szCs w:val="28"/>
        </w:rPr>
      </w:pPr>
    </w:p>
    <w:p w:rsidR="00A50886" w:rsidRDefault="00A50886" w:rsidP="005F431B">
      <w:pPr>
        <w:pStyle w:val="11"/>
        <w:keepNext/>
        <w:keepLines/>
        <w:shd w:val="clear" w:color="auto" w:fill="auto"/>
        <w:spacing w:after="180" w:line="240" w:lineRule="auto"/>
        <w:jc w:val="center"/>
        <w:rPr>
          <w:rStyle w:val="14"/>
          <w:b/>
          <w:bCs/>
          <w:sz w:val="28"/>
          <w:szCs w:val="28"/>
          <w:lang w:val="kk-KZ"/>
        </w:rPr>
      </w:pPr>
      <w:r w:rsidRPr="005F431B">
        <w:rPr>
          <w:rStyle w:val="14"/>
          <w:b/>
          <w:bCs/>
          <w:sz w:val="28"/>
          <w:szCs w:val="28"/>
        </w:rPr>
        <w:t>III курс - 102 часа</w:t>
      </w:r>
    </w:p>
    <w:p w:rsidR="00A50886" w:rsidRPr="005F431B" w:rsidRDefault="00A50886" w:rsidP="005F431B">
      <w:pPr>
        <w:pStyle w:val="11"/>
        <w:keepNext/>
        <w:keepLines/>
        <w:shd w:val="clear" w:color="auto" w:fill="auto"/>
        <w:spacing w:after="180" w:line="240" w:lineRule="auto"/>
        <w:jc w:val="center"/>
        <w:rPr>
          <w:sz w:val="28"/>
          <w:szCs w:val="28"/>
        </w:rPr>
      </w:pPr>
      <w:r w:rsidRPr="005F431B">
        <w:rPr>
          <w:rStyle w:val="14"/>
          <w:b/>
          <w:bCs/>
          <w:sz w:val="28"/>
          <w:szCs w:val="28"/>
        </w:rPr>
        <w:t>I. ПОЯСНИТЕЛЬНАЯ ЗАПИСКА</w:t>
      </w:r>
      <w:bookmarkEnd w:id="21"/>
    </w:p>
    <w:p w:rsidR="00A50886" w:rsidRPr="005F431B" w:rsidRDefault="00A50886" w:rsidP="009F5502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>
        <w:rPr>
          <w:sz w:val="28"/>
          <w:szCs w:val="28"/>
          <w:lang w:val="kk-KZ"/>
        </w:rPr>
        <w:t>Н</w:t>
      </w:r>
      <w:r w:rsidRPr="005F431B">
        <w:rPr>
          <w:sz w:val="28"/>
          <w:szCs w:val="28"/>
        </w:rPr>
        <w:t xml:space="preserve">а III и IV курсах в ДХШ обучаются дети старшего школьного </w:t>
      </w:r>
      <w:r w:rsidRPr="005F431B">
        <w:rPr>
          <w:sz w:val="28"/>
          <w:szCs w:val="28"/>
          <w:lang w:val="kk-KZ" w:eastAsia="kk-KZ"/>
        </w:rPr>
        <w:t xml:space="preserve">моіраста </w:t>
      </w:r>
      <w:r w:rsidRPr="005F431B">
        <w:rPr>
          <w:sz w:val="28"/>
          <w:szCs w:val="28"/>
        </w:rPr>
        <w:t>(14-16 лет). Это тот период, когда начинает активно формироваться мировоззрение, слож</w:t>
      </w:r>
      <w:r>
        <w:rPr>
          <w:sz w:val="28"/>
          <w:szCs w:val="28"/>
        </w:rPr>
        <w:t xml:space="preserve">нее становится мировосприятие, </w:t>
      </w:r>
      <w:r>
        <w:rPr>
          <w:sz w:val="28"/>
          <w:szCs w:val="28"/>
          <w:lang w:val="kk-KZ"/>
        </w:rPr>
        <w:t xml:space="preserve">обогощается </w:t>
      </w:r>
      <w:r w:rsidRPr="005F431B">
        <w:rPr>
          <w:sz w:val="28"/>
          <w:szCs w:val="28"/>
        </w:rPr>
        <w:t xml:space="preserve">духовный мир, а эстетическое развитие позволяет решать </w:t>
      </w:r>
      <w:proofErr w:type="spellStart"/>
      <w:r w:rsidRPr="005F431B">
        <w:rPr>
          <w:sz w:val="28"/>
          <w:szCs w:val="28"/>
        </w:rPr>
        <w:t>школьно</w:t>
      </w:r>
      <w:proofErr w:type="spellEnd"/>
      <w:r w:rsidRPr="005F431B">
        <w:rPr>
          <w:sz w:val="28"/>
          <w:szCs w:val="28"/>
        </w:rPr>
        <w:t xml:space="preserve"> сложные творческие задачи. Чтобы выразить свой творческий </w:t>
      </w:r>
      <w:r>
        <w:rPr>
          <w:sz w:val="28"/>
          <w:szCs w:val="28"/>
          <w:lang w:val="kk-KZ"/>
        </w:rPr>
        <w:t>замысел</w:t>
      </w:r>
      <w:r w:rsidRPr="005F431B">
        <w:rPr>
          <w:sz w:val="28"/>
          <w:szCs w:val="28"/>
          <w:lang w:val="kk-KZ" w:eastAsia="kk-KZ"/>
        </w:rPr>
        <w:t xml:space="preserve">, </w:t>
      </w:r>
      <w:r w:rsidRPr="005F431B">
        <w:rPr>
          <w:sz w:val="28"/>
          <w:szCs w:val="28"/>
        </w:rPr>
        <w:t>обучающимся уже не хватает прежних знаний и умений. Вот</w:t>
      </w:r>
      <w:r>
        <w:rPr>
          <w:sz w:val="28"/>
          <w:szCs w:val="28"/>
          <w:lang w:val="kk-KZ"/>
        </w:rPr>
        <w:t xml:space="preserve"> п</w:t>
      </w:r>
      <w:r w:rsidRPr="005F431B">
        <w:rPr>
          <w:sz w:val="28"/>
          <w:szCs w:val="28"/>
        </w:rPr>
        <w:t>о</w:t>
      </w:r>
      <w:r>
        <w:rPr>
          <w:sz w:val="28"/>
          <w:szCs w:val="28"/>
          <w:lang w:val="kk-KZ"/>
        </w:rPr>
        <w:t>че</w:t>
      </w:r>
      <w:proofErr w:type="spellStart"/>
      <w:r w:rsidRPr="005F431B">
        <w:rPr>
          <w:sz w:val="28"/>
          <w:szCs w:val="28"/>
        </w:rPr>
        <w:t>му</w:t>
      </w:r>
      <w:proofErr w:type="spellEnd"/>
      <w:r w:rsidRPr="005F431B">
        <w:rPr>
          <w:sz w:val="28"/>
          <w:szCs w:val="28"/>
        </w:rPr>
        <w:t xml:space="preserve"> так важно педагогу вовремя помочь развиться </w:t>
      </w:r>
      <w:proofErr w:type="spellStart"/>
      <w:proofErr w:type="gramStart"/>
      <w:r w:rsidRPr="005F431B">
        <w:rPr>
          <w:sz w:val="28"/>
          <w:szCs w:val="28"/>
        </w:rPr>
        <w:t>лучшему,и</w:t>
      </w:r>
      <w:proofErr w:type="spellEnd"/>
      <w:r>
        <w:rPr>
          <w:sz w:val="28"/>
          <w:szCs w:val="28"/>
          <w:lang w:val="kk-KZ"/>
        </w:rPr>
        <w:t>н</w:t>
      </w:r>
      <w:r w:rsidRPr="005F431B">
        <w:rPr>
          <w:sz w:val="28"/>
          <w:szCs w:val="28"/>
        </w:rPr>
        <w:t>д</w:t>
      </w:r>
      <w:r>
        <w:rPr>
          <w:sz w:val="28"/>
          <w:szCs w:val="28"/>
          <w:lang w:val="kk-KZ"/>
        </w:rPr>
        <w:t>ивид</w:t>
      </w:r>
      <w:proofErr w:type="spellStart"/>
      <w:r w:rsidRPr="005F431B">
        <w:rPr>
          <w:sz w:val="28"/>
          <w:szCs w:val="28"/>
        </w:rPr>
        <w:t>уально</w:t>
      </w:r>
      <w:proofErr w:type="spellEnd"/>
      <w:proofErr w:type="gramEnd"/>
      <w:r w:rsidRPr="005F431B">
        <w:rPr>
          <w:sz w:val="28"/>
          <w:szCs w:val="28"/>
        </w:rPr>
        <w:t xml:space="preserve">-творческому в каждом из подростков. И потому предлагаемые задания должны увлекать, будить воображение, в созданной | и! </w:t>
      </w:r>
      <w:r w:rsidRPr="005F431B">
        <w:rPr>
          <w:sz w:val="28"/>
          <w:szCs w:val="28"/>
          <w:lang w:val="kk-KZ" w:eastAsia="kk-KZ"/>
        </w:rPr>
        <w:t xml:space="preserve">ірчсской </w:t>
      </w:r>
      <w:r w:rsidRPr="005F431B">
        <w:rPr>
          <w:sz w:val="28"/>
          <w:szCs w:val="28"/>
        </w:rPr>
        <w:t>атмосфере формировать мышление ребенка.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 xml:space="preserve">На III курсе происходит последовательное усложнение учебных </w:t>
      </w:r>
      <w:proofErr w:type="spellStart"/>
      <w:r w:rsidRPr="005F431B">
        <w:rPr>
          <w:sz w:val="28"/>
          <w:szCs w:val="28"/>
        </w:rPr>
        <w:t>шдач</w:t>
      </w:r>
      <w:proofErr w:type="spellEnd"/>
      <w:r w:rsidRPr="005F431B">
        <w:rPr>
          <w:sz w:val="28"/>
          <w:szCs w:val="28"/>
        </w:rPr>
        <w:t xml:space="preserve"> в порядке преемственности по отношению к пройденным курсам: I» поение нового формата (45x55 см), увеличение количества предметов в постановках и усложнение их формы, отсюда, соответственно, усложнение пространственно-конструктивных задач и увеличение длительности пополнения заданий.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>Натюрморты ставятся на двух разновысоких гор</w:t>
      </w:r>
      <w:r>
        <w:rPr>
          <w:sz w:val="28"/>
          <w:szCs w:val="28"/>
        </w:rPr>
        <w:t xml:space="preserve">изонтальных </w:t>
      </w:r>
      <w:r>
        <w:rPr>
          <w:sz w:val="28"/>
          <w:szCs w:val="28"/>
          <w:lang w:val="kk-KZ"/>
        </w:rPr>
        <w:t>пло</w:t>
      </w:r>
      <w:proofErr w:type="spellStart"/>
      <w:r w:rsidRPr="005F431B">
        <w:rPr>
          <w:sz w:val="28"/>
          <w:szCs w:val="28"/>
        </w:rPr>
        <w:t>скостях</w:t>
      </w:r>
      <w:proofErr w:type="spellEnd"/>
      <w:r w:rsidRPr="005F431B">
        <w:rPr>
          <w:sz w:val="28"/>
          <w:szCs w:val="28"/>
        </w:rPr>
        <w:t>, на нескольких цветных драпировках из 4-6 предметов, р</w:t>
      </w:r>
      <w:r>
        <w:rPr>
          <w:sz w:val="28"/>
          <w:szCs w:val="28"/>
          <w:lang w:val="kk-KZ"/>
        </w:rPr>
        <w:t>азл</w:t>
      </w:r>
      <w:proofErr w:type="spellStart"/>
      <w:r w:rsidRPr="005F431B">
        <w:rPr>
          <w:sz w:val="28"/>
          <w:szCs w:val="28"/>
        </w:rPr>
        <w:t>ичных</w:t>
      </w:r>
      <w:proofErr w:type="spellEnd"/>
      <w:r w:rsidRPr="005F431B">
        <w:rPr>
          <w:sz w:val="28"/>
          <w:szCs w:val="28"/>
        </w:rPr>
        <w:t xml:space="preserve"> по форме, материалу, фактуре и цвету. Каждая постановка должна быть творчески и методически обоснована, не иметь случайного характера. Усложняя постановки, не следует их пе</w:t>
      </w:r>
      <w:r>
        <w:rPr>
          <w:sz w:val="28"/>
          <w:szCs w:val="28"/>
        </w:rPr>
        <w:t>регружать деталями и</w:t>
      </w:r>
      <w:r w:rsidRPr="005F431B">
        <w:rPr>
          <w:sz w:val="28"/>
          <w:szCs w:val="28"/>
        </w:rPr>
        <w:t xml:space="preserve"> к кадками.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 xml:space="preserve">Экзаменационные задания предполагают не только отражение обучающимися учебных достижений на основе пройденного материала, но </w:t>
      </w:r>
      <w:r>
        <w:rPr>
          <w:sz w:val="28"/>
          <w:szCs w:val="28"/>
          <w:lang w:val="kk-KZ"/>
        </w:rPr>
        <w:t>и</w:t>
      </w:r>
      <w:r w:rsidRPr="005F431B">
        <w:rPr>
          <w:sz w:val="28"/>
          <w:szCs w:val="28"/>
        </w:rPr>
        <w:t xml:space="preserve"> расширение задач путем освоения методов живописи таких сложных фактур, как рисунок декоративной ткани, оперение чучела птицы, стекло.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20"/>
        <w:rPr>
          <w:sz w:val="28"/>
          <w:szCs w:val="28"/>
        </w:rPr>
      </w:pPr>
      <w:r w:rsidRPr="005F431B">
        <w:rPr>
          <w:sz w:val="28"/>
          <w:szCs w:val="28"/>
        </w:rPr>
        <w:t xml:space="preserve">На III курсе обучающиеся продолжают работу над этюдом </w:t>
      </w:r>
      <w:r>
        <w:rPr>
          <w:sz w:val="28"/>
          <w:szCs w:val="28"/>
          <w:lang w:val="kk-KZ"/>
        </w:rPr>
        <w:t>инте</w:t>
      </w:r>
      <w:proofErr w:type="spellStart"/>
      <w:r w:rsidRPr="005F431B">
        <w:rPr>
          <w:sz w:val="28"/>
          <w:szCs w:val="28"/>
        </w:rPr>
        <w:t>рьера</w:t>
      </w:r>
      <w:proofErr w:type="spellEnd"/>
      <w:r w:rsidRPr="005F431B">
        <w:rPr>
          <w:sz w:val="28"/>
          <w:szCs w:val="28"/>
        </w:rPr>
        <w:t xml:space="preserve">, который композиционно усложняется введением в интерьер натюрморта. Больше уделяется внимания портрету натурщика, в котором помимо изучения общей конструкции перед обучающимися ставится </w:t>
      </w:r>
      <w:r>
        <w:rPr>
          <w:sz w:val="28"/>
          <w:szCs w:val="28"/>
          <w:lang w:val="kk-KZ"/>
        </w:rPr>
        <w:t>за</w:t>
      </w:r>
      <w:r w:rsidRPr="005F431B">
        <w:rPr>
          <w:sz w:val="28"/>
          <w:szCs w:val="28"/>
          <w:lang w:val="kk-KZ" w:eastAsia="kk-KZ"/>
        </w:rPr>
        <w:t xml:space="preserve">дача </w:t>
      </w:r>
      <w:r w:rsidRPr="005F431B">
        <w:rPr>
          <w:sz w:val="28"/>
          <w:szCs w:val="28"/>
        </w:rPr>
        <w:t>передачи возрастных особенност</w:t>
      </w:r>
      <w:r>
        <w:rPr>
          <w:sz w:val="28"/>
          <w:szCs w:val="28"/>
        </w:rPr>
        <w:t xml:space="preserve">ей и индивидуальной портретной </w:t>
      </w:r>
      <w:r>
        <w:rPr>
          <w:sz w:val="28"/>
          <w:szCs w:val="28"/>
          <w:lang w:val="kk-KZ"/>
        </w:rPr>
        <w:t>х</w:t>
      </w:r>
      <w:r w:rsidRPr="005F431B">
        <w:rPr>
          <w:sz w:val="28"/>
          <w:szCs w:val="28"/>
        </w:rPr>
        <w:t>ар</w:t>
      </w:r>
      <w:r>
        <w:rPr>
          <w:sz w:val="28"/>
          <w:szCs w:val="28"/>
          <w:lang w:val="kk-KZ"/>
        </w:rPr>
        <w:t>актер</w:t>
      </w:r>
      <w:proofErr w:type="spellStart"/>
      <w:r w:rsidRPr="005F431B">
        <w:rPr>
          <w:sz w:val="28"/>
          <w:szCs w:val="28"/>
        </w:rPr>
        <w:t>истики</w:t>
      </w:r>
      <w:proofErr w:type="spellEnd"/>
      <w:r w:rsidRPr="005F431B">
        <w:rPr>
          <w:sz w:val="28"/>
          <w:szCs w:val="28"/>
        </w:rPr>
        <w:t xml:space="preserve"> модели.</w:t>
      </w:r>
    </w:p>
    <w:p w:rsidR="00A50886" w:rsidRPr="005F431B" w:rsidRDefault="00A50886" w:rsidP="005F431B">
      <w:pPr>
        <w:pStyle w:val="31"/>
        <w:shd w:val="clear" w:color="auto" w:fill="auto"/>
        <w:spacing w:before="0" w:line="240" w:lineRule="auto"/>
        <w:ind w:left="20" w:right="20" w:firstLine="540"/>
        <w:jc w:val="both"/>
        <w:rPr>
          <w:sz w:val="28"/>
          <w:szCs w:val="28"/>
        </w:rPr>
      </w:pPr>
      <w:r w:rsidRPr="00321E74">
        <w:rPr>
          <w:rStyle w:val="39pt1"/>
          <w:iCs/>
          <w:sz w:val="28"/>
          <w:szCs w:val="28"/>
        </w:rPr>
        <w:t>Закрепляются приёмы работы акварелью и гуашью.</w:t>
      </w:r>
      <w:r w:rsidRPr="005F431B">
        <w:rPr>
          <w:rStyle w:val="35"/>
          <w:i/>
          <w:iCs/>
          <w:sz w:val="28"/>
          <w:szCs w:val="28"/>
        </w:rPr>
        <w:t xml:space="preserve"> По желанию обучающихся и с согласия преподавателя работа гуашью может быть заменена на выполнение этого задания темперой или маслом.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В течение всего периода обучения в</w:t>
      </w:r>
      <w:r w:rsidRPr="005F431B">
        <w:rPr>
          <w:rStyle w:val="23"/>
          <w:sz w:val="28"/>
          <w:szCs w:val="28"/>
        </w:rPr>
        <w:t xml:space="preserve"> ДХШ</w:t>
      </w:r>
      <w:r w:rsidRPr="005F431B">
        <w:rPr>
          <w:sz w:val="28"/>
          <w:szCs w:val="28"/>
        </w:rPr>
        <w:t xml:space="preserve"> надо подводить обучающихся к умению самостоятельно ставить и решать творческие </w:t>
      </w:r>
      <w:proofErr w:type="gramStart"/>
      <w:r w:rsidRPr="00321E74">
        <w:rPr>
          <w:sz w:val="28"/>
          <w:szCs w:val="28"/>
          <w:lang w:val="kk-KZ"/>
        </w:rPr>
        <w:t>з</w:t>
      </w:r>
      <w:proofErr w:type="spellStart"/>
      <w:r w:rsidRPr="00321E74">
        <w:rPr>
          <w:sz w:val="28"/>
          <w:szCs w:val="28"/>
        </w:rPr>
        <w:t>адачи:</w:t>
      </w:r>
      <w:r w:rsidRPr="005F431B">
        <w:rPr>
          <w:sz w:val="28"/>
          <w:szCs w:val="28"/>
        </w:rPr>
        <w:t>уметь</w:t>
      </w:r>
      <w:proofErr w:type="spellEnd"/>
      <w:proofErr w:type="gramEnd"/>
      <w:r w:rsidRPr="005F431B">
        <w:rPr>
          <w:sz w:val="28"/>
          <w:szCs w:val="28"/>
        </w:rPr>
        <w:t xml:space="preserve"> выбирать и применять способы стилизации, грамотно находить цветовое решение в творческих </w:t>
      </w:r>
      <w:r w:rsidRPr="005F431B">
        <w:rPr>
          <w:sz w:val="28"/>
          <w:szCs w:val="28"/>
        </w:rPr>
        <w:lastRenderedPageBreak/>
        <w:t>работах; выбирать формат, материал, применять технику исполнения в соответствии с замыслом и стилевыми особенностями композиции.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 xml:space="preserve">С этой целью на III курсе введена творческая композиция в жанре натюрморта. Это задание нацелено на максимальную реализацию </w:t>
      </w:r>
      <w:proofErr w:type="spellStart"/>
      <w:r w:rsidRPr="005F431B">
        <w:rPr>
          <w:sz w:val="28"/>
          <w:szCs w:val="28"/>
        </w:rPr>
        <w:t>компетентностного</w:t>
      </w:r>
      <w:proofErr w:type="spellEnd"/>
      <w:r w:rsidRPr="005F431B">
        <w:rPr>
          <w:sz w:val="28"/>
          <w:szCs w:val="28"/>
        </w:rPr>
        <w:t xml:space="preserve"> подхода к самостоятельной работе. В ней обучающимся предстоит самостоятельно решить ряд творческих и практических задач соответственно поставленной цели, опираясь на полученные знания и навыки, определить стилистический характер будущей композиции; выбрать методы решения задачи (т. е. материалы и технику исполнения); определить последовательность своих действий; по ходу работы осуществлять анализ и контроль её этапов на единство стиля; определять способы совершенствования, а также провести анализ и оценивание результата.</w:t>
      </w:r>
    </w:p>
    <w:p w:rsidR="00A50886" w:rsidRPr="005F431B" w:rsidRDefault="00A50886" w:rsidP="001951EF">
      <w:pPr>
        <w:pStyle w:val="a6"/>
        <w:shd w:val="clear" w:color="auto" w:fill="auto"/>
        <w:spacing w:before="0" w:after="453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Оценивание выполнения учебно-творческих задач должно проводиться с учетом ож</w:t>
      </w:r>
      <w:r w:rsidR="001951EF">
        <w:rPr>
          <w:sz w:val="28"/>
          <w:szCs w:val="28"/>
        </w:rPr>
        <w:t>идаемых результатов по предмету.</w:t>
      </w:r>
    </w:p>
    <w:p w:rsidR="00A50886" w:rsidRPr="005F431B" w:rsidRDefault="00A50886" w:rsidP="005F431B">
      <w:pPr>
        <w:pStyle w:val="11"/>
        <w:keepNext/>
        <w:keepLines/>
        <w:shd w:val="clear" w:color="auto" w:fill="auto"/>
        <w:spacing w:after="158" w:line="240" w:lineRule="auto"/>
        <w:ind w:left="1600"/>
        <w:jc w:val="left"/>
        <w:rPr>
          <w:sz w:val="28"/>
          <w:szCs w:val="28"/>
        </w:rPr>
      </w:pPr>
      <w:bookmarkStart w:id="22" w:name="bookmark23"/>
      <w:r w:rsidRPr="005F431B">
        <w:rPr>
          <w:rStyle w:val="14"/>
          <w:b/>
          <w:bCs/>
          <w:sz w:val="28"/>
          <w:szCs w:val="28"/>
        </w:rPr>
        <w:t>II. ОЖИДАЕМЫЕ РЕЗУЛЬТАТЫ</w:t>
      </w:r>
      <w:bookmarkEnd w:id="22"/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По окончании III курса обучающийся должен:</w:t>
      </w:r>
    </w:p>
    <w:p w:rsidR="00A50886" w:rsidRPr="005F431B" w:rsidRDefault="00A50886" w:rsidP="005F431B">
      <w:pPr>
        <w:pStyle w:val="a6"/>
        <w:numPr>
          <w:ilvl w:val="0"/>
          <w:numId w:val="24"/>
        </w:numPr>
        <w:shd w:val="clear" w:color="auto" w:fill="auto"/>
        <w:tabs>
          <w:tab w:val="left" w:pos="554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анализировать композиционный, цветовой и тоновой строй сложных натурных постановок;</w:t>
      </w:r>
    </w:p>
    <w:p w:rsidR="00A50886" w:rsidRPr="005F431B" w:rsidRDefault="00A50886" w:rsidP="005F431B">
      <w:pPr>
        <w:pStyle w:val="a6"/>
        <w:numPr>
          <w:ilvl w:val="0"/>
          <w:numId w:val="24"/>
        </w:numPr>
        <w:shd w:val="clear" w:color="auto" w:fill="auto"/>
        <w:tabs>
          <w:tab w:val="left" w:pos="558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знать</w:t>
      </w:r>
      <w:proofErr w:type="gramEnd"/>
      <w:r w:rsidRPr="005F431B">
        <w:rPr>
          <w:sz w:val="28"/>
          <w:szCs w:val="28"/>
        </w:rPr>
        <w:t xml:space="preserve"> и применять законы линейной перспективы в построении сложных натюрмортов и интерьера;</w:t>
      </w:r>
    </w:p>
    <w:p w:rsidR="00A50886" w:rsidRPr="005F431B" w:rsidRDefault="00A50886" w:rsidP="005F431B">
      <w:pPr>
        <w:pStyle w:val="a6"/>
        <w:numPr>
          <w:ilvl w:val="0"/>
          <w:numId w:val="24"/>
        </w:numPr>
        <w:shd w:val="clear" w:color="auto" w:fill="auto"/>
        <w:tabs>
          <w:tab w:val="left" w:pos="549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передавать </w:t>
      </w:r>
      <w:proofErr w:type="spellStart"/>
      <w:r w:rsidRPr="005F431B">
        <w:rPr>
          <w:sz w:val="28"/>
          <w:szCs w:val="28"/>
        </w:rPr>
        <w:t>пространственность</w:t>
      </w:r>
      <w:proofErr w:type="spellEnd"/>
      <w:r w:rsidRPr="005F431B">
        <w:rPr>
          <w:sz w:val="28"/>
          <w:szCs w:val="28"/>
        </w:rPr>
        <w:t xml:space="preserve"> в сложных, многоплановых постановках с помощью приемов воздушной перспективы;</w:t>
      </w:r>
    </w:p>
    <w:p w:rsidR="00A50886" w:rsidRPr="005F431B" w:rsidRDefault="00A50886" w:rsidP="005F431B">
      <w:pPr>
        <w:pStyle w:val="a6"/>
        <w:numPr>
          <w:ilvl w:val="0"/>
          <w:numId w:val="24"/>
        </w:numPr>
        <w:shd w:val="clear" w:color="auto" w:fill="auto"/>
        <w:tabs>
          <w:tab w:val="left" w:pos="549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передавать разные фактуры изображаемых предметов, грамотно подбирая для этого технические приемы работы акварелью и гуашью;</w:t>
      </w:r>
    </w:p>
    <w:p w:rsidR="00A50886" w:rsidRPr="005F431B" w:rsidRDefault="00A50886" w:rsidP="005F431B">
      <w:pPr>
        <w:pStyle w:val="a6"/>
        <w:numPr>
          <w:ilvl w:val="0"/>
          <w:numId w:val="24"/>
        </w:numPr>
        <w:shd w:val="clear" w:color="auto" w:fill="auto"/>
        <w:tabs>
          <w:tab w:val="left" w:pos="549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передавать завершенность в сложных по композиции и колориту работах;</w:t>
      </w:r>
    </w:p>
    <w:p w:rsidR="00A50886" w:rsidRPr="005F431B" w:rsidRDefault="00A50886" w:rsidP="005F431B">
      <w:pPr>
        <w:pStyle w:val="a6"/>
        <w:numPr>
          <w:ilvl w:val="0"/>
          <w:numId w:val="24"/>
        </w:numPr>
        <w:shd w:val="clear" w:color="auto" w:fill="auto"/>
        <w:tabs>
          <w:tab w:val="left" w:pos="554"/>
        </w:tabs>
        <w:spacing w:before="0" w:after="0" w:line="240" w:lineRule="auto"/>
        <w:ind w:left="560" w:right="2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передать в портрете возрастные особенности и индивидуальную портретную характеристику модели;</w:t>
      </w:r>
    </w:p>
    <w:p w:rsidR="00A50886" w:rsidRPr="005F431B" w:rsidRDefault="00A50886" w:rsidP="00321E74">
      <w:pPr>
        <w:pStyle w:val="a6"/>
        <w:numPr>
          <w:ilvl w:val="0"/>
          <w:numId w:val="24"/>
        </w:numPr>
        <w:shd w:val="clear" w:color="auto" w:fill="auto"/>
        <w:tabs>
          <w:tab w:val="left" w:pos="567"/>
        </w:tabs>
        <w:spacing w:before="0" w:after="0" w:line="240" w:lineRule="auto"/>
        <w:ind w:left="284" w:right="220" w:firstLine="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самостоятельно ставить творческую задачу; применять способы стилизации и цветовое решение в соответствии с замыслом и с </w:t>
      </w:r>
      <w:proofErr w:type="spellStart"/>
      <w:r w:rsidRPr="005F431B">
        <w:rPr>
          <w:sz w:val="28"/>
          <w:szCs w:val="28"/>
        </w:rPr>
        <w:t>тилевыми</w:t>
      </w:r>
      <w:proofErr w:type="spellEnd"/>
      <w:r w:rsidRPr="005F431B">
        <w:rPr>
          <w:sz w:val="28"/>
          <w:szCs w:val="28"/>
        </w:rPr>
        <w:t xml:space="preserve"> особенностями работы.</w:t>
      </w: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  <w:r>
        <w:rPr>
          <w:sz w:val="28"/>
          <w:szCs w:val="28"/>
          <w:lang w:val="kk-KZ" w:eastAsia="kk-KZ"/>
        </w:rPr>
        <w:t>Не</w:t>
      </w:r>
      <w:r w:rsidRPr="005F431B">
        <w:rPr>
          <w:sz w:val="28"/>
          <w:szCs w:val="28"/>
          <w:lang w:val="kk-KZ" w:eastAsia="kk-KZ"/>
        </w:rPr>
        <w:t xml:space="preserve">обходимо </w:t>
      </w:r>
      <w:r w:rsidRPr="005F431B">
        <w:rPr>
          <w:sz w:val="28"/>
          <w:szCs w:val="28"/>
        </w:rPr>
        <w:t>учитывать уровень группы в целом и индивидуальные</w:t>
      </w:r>
      <w:r>
        <w:rPr>
          <w:sz w:val="28"/>
          <w:szCs w:val="28"/>
          <w:lang w:val="kk-KZ"/>
        </w:rPr>
        <w:t xml:space="preserve"> особенности </w:t>
      </w:r>
      <w:r w:rsidRPr="005F431B">
        <w:rPr>
          <w:sz w:val="28"/>
          <w:szCs w:val="28"/>
        </w:rPr>
        <w:t>обучающихся. От продуманной преподавателем и грамотно</w:t>
      </w:r>
      <w:r w:rsidRPr="005F431B">
        <w:rPr>
          <w:sz w:val="28"/>
          <w:szCs w:val="28"/>
          <w:lang w:val="kk-KZ" w:eastAsia="kk-KZ"/>
        </w:rPr>
        <w:t>п</w:t>
      </w:r>
      <w:r>
        <w:rPr>
          <w:sz w:val="28"/>
          <w:szCs w:val="28"/>
          <w:lang w:val="kk-KZ" w:eastAsia="kk-KZ"/>
        </w:rPr>
        <w:t>остав</w:t>
      </w:r>
      <w:r w:rsidRPr="005F431B">
        <w:rPr>
          <w:sz w:val="28"/>
          <w:szCs w:val="28"/>
          <w:lang w:val="kk-KZ" w:eastAsia="kk-KZ"/>
        </w:rPr>
        <w:t xml:space="preserve">ленной </w:t>
      </w:r>
      <w:r w:rsidRPr="005F431B">
        <w:rPr>
          <w:sz w:val="28"/>
          <w:szCs w:val="28"/>
        </w:rPr>
        <w:t xml:space="preserve">учебной задачи зависит успешный ход работы, </w:t>
      </w:r>
      <w:r>
        <w:rPr>
          <w:sz w:val="28"/>
          <w:szCs w:val="28"/>
          <w:lang w:val="kk-KZ"/>
        </w:rPr>
        <w:t>приоб</w:t>
      </w:r>
      <w:r w:rsidRPr="005F431B">
        <w:rPr>
          <w:sz w:val="28"/>
          <w:szCs w:val="28"/>
        </w:rPr>
        <w:t>р</w:t>
      </w:r>
      <w:r>
        <w:rPr>
          <w:sz w:val="28"/>
          <w:szCs w:val="28"/>
          <w:lang w:val="kk-KZ"/>
        </w:rPr>
        <w:t>е</w:t>
      </w:r>
      <w:r>
        <w:rPr>
          <w:sz w:val="28"/>
          <w:szCs w:val="28"/>
        </w:rPr>
        <w:t>т</w:t>
      </w:r>
      <w:r>
        <w:rPr>
          <w:sz w:val="28"/>
          <w:szCs w:val="28"/>
          <w:lang w:val="kk-KZ"/>
        </w:rPr>
        <w:t>е</w:t>
      </w:r>
      <w:proofErr w:type="spellStart"/>
      <w:r w:rsidRPr="005F431B">
        <w:rPr>
          <w:sz w:val="28"/>
          <w:szCs w:val="28"/>
        </w:rPr>
        <w:t>ние</w:t>
      </w:r>
      <w:proofErr w:type="spellEnd"/>
      <w:r w:rsidRPr="005F431B">
        <w:rPr>
          <w:sz w:val="28"/>
          <w:szCs w:val="28"/>
        </w:rPr>
        <w:t xml:space="preserve"> и накопление профессиональных знаний и навыков.</w:t>
      </w:r>
      <w:bookmarkStart w:id="23" w:name="bookmark24"/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0" w:line="240" w:lineRule="auto"/>
        <w:ind w:firstLine="720"/>
        <w:rPr>
          <w:sz w:val="28"/>
          <w:szCs w:val="28"/>
        </w:rPr>
      </w:pPr>
    </w:p>
    <w:p w:rsidR="00A50886" w:rsidRDefault="00A50886" w:rsidP="0051317F">
      <w:pPr>
        <w:pStyle w:val="a6"/>
        <w:shd w:val="clear" w:color="auto" w:fill="auto"/>
        <w:spacing w:before="0" w:after="0" w:line="240" w:lineRule="auto"/>
        <w:ind w:firstLine="720"/>
        <w:rPr>
          <w:rStyle w:val="222"/>
          <w:b w:val="0"/>
          <w:bCs w:val="0"/>
          <w:sz w:val="28"/>
          <w:szCs w:val="28"/>
        </w:rPr>
      </w:pPr>
    </w:p>
    <w:p w:rsidR="00A50886" w:rsidRDefault="00A50886" w:rsidP="0051317F">
      <w:pPr>
        <w:pStyle w:val="210"/>
        <w:keepNext/>
        <w:keepLines/>
        <w:shd w:val="clear" w:color="auto" w:fill="auto"/>
        <w:spacing w:before="0" w:after="163" w:line="240" w:lineRule="auto"/>
        <w:ind w:left="2040" w:firstLine="120"/>
        <w:jc w:val="both"/>
        <w:rPr>
          <w:rStyle w:val="222"/>
          <w:b/>
          <w:bCs/>
          <w:sz w:val="28"/>
          <w:szCs w:val="28"/>
        </w:rPr>
      </w:pPr>
      <w:r w:rsidRPr="005F431B">
        <w:rPr>
          <w:rStyle w:val="222"/>
          <w:b/>
          <w:bCs/>
          <w:sz w:val="28"/>
          <w:szCs w:val="28"/>
        </w:rPr>
        <w:t>УЧЕБНО-ТЕМАТИЧЕСКИИ ПЛАН</w:t>
      </w:r>
      <w:bookmarkEnd w:id="23"/>
    </w:p>
    <w:p w:rsidR="0022119F" w:rsidRDefault="0051317F" w:rsidP="0051317F">
      <w:pPr>
        <w:pStyle w:val="210"/>
        <w:keepNext/>
        <w:keepLines/>
        <w:shd w:val="clear" w:color="auto" w:fill="auto"/>
        <w:spacing w:before="0" w:after="163" w:line="240" w:lineRule="auto"/>
        <w:ind w:left="4200" w:firstLine="120"/>
        <w:jc w:val="both"/>
        <w:rPr>
          <w:sz w:val="32"/>
          <w:szCs w:val="32"/>
        </w:rPr>
      </w:pPr>
      <w:r w:rsidRPr="0051317F">
        <w:rPr>
          <w:sz w:val="32"/>
          <w:szCs w:val="32"/>
        </w:rPr>
        <w:t>Живопись</w:t>
      </w:r>
      <w:r>
        <w:rPr>
          <w:sz w:val="32"/>
          <w:szCs w:val="32"/>
        </w:rPr>
        <w:t xml:space="preserve"> 3 класс</w:t>
      </w:r>
    </w:p>
    <w:p w:rsidR="0051317F" w:rsidRPr="0051317F" w:rsidRDefault="0051317F" w:rsidP="0051317F">
      <w:pPr>
        <w:pStyle w:val="210"/>
        <w:keepNext/>
        <w:keepLines/>
        <w:shd w:val="clear" w:color="auto" w:fill="auto"/>
        <w:spacing w:before="0" w:after="163" w:line="240" w:lineRule="auto"/>
        <w:ind w:left="4200" w:firstLine="120"/>
        <w:rPr>
          <w:sz w:val="32"/>
          <w:szCs w:val="32"/>
        </w:rPr>
      </w:pPr>
    </w:p>
    <w:p w:rsidR="00A50886" w:rsidRPr="005020F1" w:rsidRDefault="00A50886" w:rsidP="005020F1">
      <w:pPr>
        <w:pStyle w:val="17"/>
        <w:rPr>
          <w:rFonts w:ascii="Times New Roman" w:hAnsi="Times New Roman" w:cs="Times New Roman"/>
          <w:sz w:val="28"/>
          <w:lang w:val="kk-KZ"/>
        </w:rPr>
      </w:pPr>
      <w:r w:rsidRPr="005020F1">
        <w:rPr>
          <w:rFonts w:ascii="Times New Roman" w:hAnsi="Times New Roman" w:cs="Times New Roman"/>
          <w:sz w:val="28"/>
          <w:lang w:val="kk-KZ"/>
        </w:rPr>
        <w:t>Количес</w:t>
      </w:r>
      <w:proofErr w:type="spellStart"/>
      <w:r w:rsidRPr="005020F1">
        <w:rPr>
          <w:rFonts w:ascii="Times New Roman" w:hAnsi="Times New Roman" w:cs="Times New Roman"/>
          <w:sz w:val="28"/>
        </w:rPr>
        <w:t>тво</w:t>
      </w:r>
      <w:proofErr w:type="spellEnd"/>
      <w:r w:rsidRPr="005020F1">
        <w:rPr>
          <w:rFonts w:ascii="Times New Roman" w:hAnsi="Times New Roman" w:cs="Times New Roman"/>
          <w:sz w:val="28"/>
        </w:rPr>
        <w:t xml:space="preserve"> часов в неделю - </w:t>
      </w:r>
      <w:r w:rsidRPr="005020F1">
        <w:rPr>
          <w:rFonts w:ascii="Times New Roman" w:hAnsi="Times New Roman" w:cs="Times New Roman"/>
          <w:b/>
          <w:sz w:val="28"/>
        </w:rPr>
        <w:t xml:space="preserve">3 </w:t>
      </w:r>
    </w:p>
    <w:p w:rsidR="00A50886" w:rsidRPr="005020F1" w:rsidRDefault="00A50886" w:rsidP="005020F1">
      <w:pPr>
        <w:pStyle w:val="17"/>
        <w:rPr>
          <w:rFonts w:ascii="Times New Roman" w:hAnsi="Times New Roman" w:cs="Times New Roman"/>
          <w:sz w:val="28"/>
          <w:lang w:val="kk-KZ"/>
        </w:rPr>
      </w:pPr>
      <w:r w:rsidRPr="005020F1">
        <w:rPr>
          <w:rFonts w:ascii="Times New Roman" w:hAnsi="Times New Roman" w:cs="Times New Roman"/>
          <w:sz w:val="28"/>
          <w:lang w:val="kk-KZ"/>
        </w:rPr>
        <w:t>Количес</w:t>
      </w:r>
      <w:proofErr w:type="spellStart"/>
      <w:r w:rsidRPr="005020F1">
        <w:rPr>
          <w:rFonts w:ascii="Times New Roman" w:hAnsi="Times New Roman" w:cs="Times New Roman"/>
          <w:sz w:val="28"/>
        </w:rPr>
        <w:t>тво</w:t>
      </w:r>
      <w:proofErr w:type="spellEnd"/>
      <w:r w:rsidRPr="005020F1">
        <w:rPr>
          <w:rFonts w:ascii="Times New Roman" w:hAnsi="Times New Roman" w:cs="Times New Roman"/>
          <w:sz w:val="28"/>
        </w:rPr>
        <w:t xml:space="preserve"> учебных недель -</w:t>
      </w:r>
      <w:r w:rsidRPr="005020F1">
        <w:rPr>
          <w:rFonts w:ascii="Times New Roman" w:hAnsi="Times New Roman" w:cs="Times New Roman"/>
          <w:b/>
          <w:sz w:val="28"/>
        </w:rPr>
        <w:t xml:space="preserve">34 </w:t>
      </w:r>
    </w:p>
    <w:p w:rsidR="00A50886" w:rsidRDefault="00A50886" w:rsidP="005020F1">
      <w:pPr>
        <w:pStyle w:val="17"/>
        <w:rPr>
          <w:rFonts w:ascii="Times New Roman" w:hAnsi="Times New Roman" w:cs="Times New Roman"/>
          <w:b/>
          <w:sz w:val="28"/>
        </w:rPr>
      </w:pPr>
      <w:r w:rsidRPr="005020F1">
        <w:rPr>
          <w:rFonts w:ascii="Times New Roman" w:hAnsi="Times New Roman" w:cs="Times New Roman"/>
          <w:sz w:val="28"/>
          <w:lang w:val="kk-KZ"/>
        </w:rPr>
        <w:t xml:space="preserve">Всего часов </w:t>
      </w:r>
      <w:r w:rsidRPr="005020F1">
        <w:rPr>
          <w:rFonts w:ascii="Times New Roman" w:hAnsi="Times New Roman" w:cs="Times New Roman"/>
          <w:sz w:val="28"/>
        </w:rPr>
        <w:t xml:space="preserve">в год </w:t>
      </w:r>
      <w:r>
        <w:rPr>
          <w:rFonts w:ascii="Times New Roman" w:hAnsi="Times New Roman" w:cs="Times New Roman"/>
          <w:sz w:val="28"/>
        </w:rPr>
        <w:t>–</w:t>
      </w:r>
      <w:r w:rsidRPr="005020F1">
        <w:rPr>
          <w:rFonts w:ascii="Times New Roman" w:hAnsi="Times New Roman" w:cs="Times New Roman"/>
          <w:b/>
          <w:sz w:val="28"/>
        </w:rPr>
        <w:t>102</w:t>
      </w:r>
    </w:p>
    <w:p w:rsidR="0051317F" w:rsidRDefault="0051317F" w:rsidP="005020F1">
      <w:pPr>
        <w:pStyle w:val="17"/>
        <w:rPr>
          <w:rFonts w:ascii="Times New Roman" w:hAnsi="Times New Roman" w:cs="Times New Roman"/>
          <w:b/>
          <w:sz w:val="28"/>
          <w:lang w:val="kk-KZ"/>
        </w:rPr>
      </w:pPr>
    </w:p>
    <w:tbl>
      <w:tblPr>
        <w:tblW w:w="0" w:type="auto"/>
        <w:tblInd w:w="-4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4111"/>
        <w:gridCol w:w="3685"/>
        <w:gridCol w:w="1128"/>
        <w:gridCol w:w="10"/>
        <w:gridCol w:w="14"/>
        <w:gridCol w:w="833"/>
      </w:tblGrid>
      <w:tr w:rsidR="0051317F" w:rsidRPr="008A0DB7" w:rsidTr="0051317F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6"/>
              <w:jc w:val="center"/>
              <w:rPr>
                <w:rStyle w:val="280"/>
                <w:b/>
                <w:bCs/>
                <w:sz w:val="28"/>
                <w:szCs w:val="28"/>
                <w:lang w:val="kk-KZ"/>
              </w:rPr>
            </w:pPr>
            <w:r w:rsidRPr="008A0DB7">
              <w:rPr>
                <w:rStyle w:val="280"/>
                <w:b/>
                <w:bCs/>
                <w:sz w:val="28"/>
                <w:szCs w:val="28"/>
                <w:lang w:val="kk-KZ"/>
              </w:rPr>
              <w:t>№</w:t>
            </w:r>
          </w:p>
          <w:p w:rsidR="0051317F" w:rsidRPr="008A0DB7" w:rsidRDefault="0051317F" w:rsidP="00810BDC">
            <w:pPr>
              <w:ind w:left="6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860"/>
              <w:jc w:val="left"/>
              <w:rPr>
                <w:sz w:val="28"/>
                <w:szCs w:val="28"/>
              </w:rPr>
            </w:pPr>
            <w:r w:rsidRPr="008A0DB7">
              <w:rPr>
                <w:rStyle w:val="280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440"/>
              <w:jc w:val="left"/>
              <w:rPr>
                <w:sz w:val="28"/>
                <w:szCs w:val="28"/>
              </w:rPr>
            </w:pPr>
            <w:r w:rsidRPr="008A0DB7">
              <w:rPr>
                <w:rStyle w:val="280"/>
                <w:b/>
                <w:bCs/>
                <w:sz w:val="28"/>
                <w:szCs w:val="28"/>
              </w:rPr>
              <w:t>Практическое задание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right="16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Количество часов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right="16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Дата</w:t>
            </w:r>
          </w:p>
        </w:tc>
      </w:tr>
      <w:tr w:rsidR="0051317F" w:rsidRPr="008A0DB7" w:rsidTr="0051317F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6"/>
              <w:jc w:val="center"/>
              <w:rPr>
                <w:rStyle w:val="280"/>
                <w:b/>
                <w:bCs/>
                <w:sz w:val="28"/>
                <w:szCs w:val="28"/>
              </w:rPr>
            </w:pPr>
          </w:p>
          <w:p w:rsidR="0051317F" w:rsidRPr="008A0DB7" w:rsidRDefault="0051317F" w:rsidP="00810BDC">
            <w:pPr>
              <w:ind w:left="6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A0DB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8A0DB7">
              <w:rPr>
                <w:rStyle w:val="280"/>
                <w:b/>
                <w:bCs/>
                <w:sz w:val="28"/>
                <w:szCs w:val="28"/>
              </w:rPr>
              <w:t>Вводное занятие - 3 часа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5"/>
              </w:numPr>
              <w:shd w:val="clear" w:color="auto" w:fill="auto"/>
              <w:tabs>
                <w:tab w:val="left" w:pos="332"/>
              </w:tabs>
              <w:spacing w:before="0" w:after="0" w:line="240" w:lineRule="auto"/>
              <w:ind w:left="140" w:firstLine="0"/>
              <w:jc w:val="left"/>
              <w:rPr>
                <w:bCs/>
                <w:sz w:val="28"/>
                <w:szCs w:val="28"/>
              </w:rPr>
            </w:pPr>
            <w:r w:rsidRPr="008A0DB7">
              <w:rPr>
                <w:bCs/>
                <w:sz w:val="28"/>
                <w:szCs w:val="28"/>
              </w:rPr>
              <w:t xml:space="preserve">Беседа о задачах по живописи </w:t>
            </w:r>
            <w:proofErr w:type="spellStart"/>
            <w:r w:rsidRPr="008A0DB7">
              <w:rPr>
                <w:bCs/>
                <w:sz w:val="28"/>
                <w:szCs w:val="28"/>
              </w:rPr>
              <w:t>для</w:t>
            </w:r>
            <w:r w:rsidRPr="008A0DB7">
              <w:rPr>
                <w:rStyle w:val="23"/>
                <w:b w:val="0"/>
                <w:sz w:val="28"/>
                <w:szCs w:val="28"/>
              </w:rPr>
              <w:t>III</w:t>
            </w:r>
            <w:proofErr w:type="spellEnd"/>
            <w:r w:rsidRPr="008A0DB7">
              <w:rPr>
                <w:bCs/>
                <w:sz w:val="28"/>
                <w:szCs w:val="28"/>
              </w:rPr>
              <w:t xml:space="preserve"> курса и необходимых материалах.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5"/>
              </w:numPr>
              <w:shd w:val="clear" w:color="auto" w:fill="auto"/>
              <w:tabs>
                <w:tab w:val="left" w:pos="337"/>
              </w:tabs>
              <w:spacing w:before="0" w:after="0" w:line="240" w:lineRule="auto"/>
              <w:ind w:left="140" w:firstLine="0"/>
              <w:jc w:val="left"/>
              <w:rPr>
                <w:b/>
                <w:bCs/>
                <w:sz w:val="28"/>
                <w:szCs w:val="28"/>
              </w:rPr>
            </w:pPr>
            <w:proofErr w:type="spellStart"/>
            <w:r w:rsidRPr="008A0DB7">
              <w:rPr>
                <w:bCs/>
                <w:sz w:val="28"/>
                <w:szCs w:val="28"/>
              </w:rPr>
              <w:t>Цветовоздушная</w:t>
            </w:r>
            <w:proofErr w:type="spellEnd"/>
            <w:r w:rsidRPr="008A0DB7">
              <w:rPr>
                <w:bCs/>
                <w:sz w:val="28"/>
                <w:szCs w:val="28"/>
              </w:rPr>
              <w:t xml:space="preserve"> перспектива в живописи на пленэре.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a6"/>
              <w:numPr>
                <w:ilvl w:val="0"/>
                <w:numId w:val="26"/>
              </w:numPr>
              <w:shd w:val="clear" w:color="auto" w:fill="auto"/>
              <w:tabs>
                <w:tab w:val="left" w:pos="307"/>
              </w:tabs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</w:rPr>
            </w:pPr>
            <w:r w:rsidRPr="008A0DB7">
              <w:rPr>
                <w:bCs/>
                <w:sz w:val="28"/>
                <w:szCs w:val="28"/>
              </w:rPr>
              <w:t>Работа с наглядным материалом. Устный опрос повторение.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6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b/>
                <w:bCs/>
                <w:sz w:val="28"/>
                <w:szCs w:val="28"/>
              </w:rPr>
            </w:pPr>
            <w:r w:rsidRPr="008A0DB7">
              <w:rPr>
                <w:bCs/>
                <w:sz w:val="28"/>
                <w:szCs w:val="28"/>
              </w:rPr>
              <w:t>Краткосрочный этюд пейзажа с введением фигуры человека.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</w:rPr>
            </w:pPr>
            <w:r w:rsidRPr="008A0DB7">
              <w:rPr>
                <w:b w:val="0"/>
                <w:sz w:val="28"/>
                <w:szCs w:val="28"/>
              </w:rPr>
              <w:t>3</w:t>
            </w: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sz w:val="28"/>
                <w:szCs w:val="28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9C3B14">
            <w:pP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05</w:t>
            </w:r>
            <w:r w:rsidR="0051317F" w:rsidRPr="008A0DB7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.09</w:t>
            </w:r>
          </w:p>
          <w:p w:rsidR="0051317F" w:rsidRPr="008A0DB7" w:rsidRDefault="0051317F">
            <w:pP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51317F" w:rsidRPr="008A0DB7" w:rsidRDefault="0051317F" w:rsidP="0051317F">
            <w:pPr>
              <w:pStyle w:val="21"/>
              <w:spacing w:line="240" w:lineRule="auto"/>
              <w:ind w:right="160"/>
              <w:jc w:val="left"/>
              <w:rPr>
                <w:sz w:val="28"/>
                <w:szCs w:val="28"/>
              </w:rPr>
            </w:pPr>
          </w:p>
        </w:tc>
      </w:tr>
      <w:tr w:rsidR="0051317F" w:rsidRPr="008A0DB7" w:rsidTr="0051317F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6"/>
              <w:jc w:val="center"/>
              <w:rPr>
                <w:rStyle w:val="280"/>
                <w:b/>
                <w:bCs/>
                <w:sz w:val="28"/>
                <w:szCs w:val="28"/>
              </w:rPr>
            </w:pPr>
          </w:p>
          <w:p w:rsidR="0051317F" w:rsidRPr="008A0DB7" w:rsidRDefault="0051317F" w:rsidP="00810BDC">
            <w:pPr>
              <w:ind w:left="6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A0DB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8A0DB7">
              <w:rPr>
                <w:rStyle w:val="280"/>
                <w:b/>
                <w:bCs/>
                <w:sz w:val="28"/>
                <w:szCs w:val="28"/>
              </w:rPr>
              <w:t xml:space="preserve">Живопись акварелью </w:t>
            </w:r>
            <w:r w:rsidRPr="008A0DB7">
              <w:rPr>
                <w:rStyle w:val="231"/>
                <w:b/>
                <w:bCs/>
                <w:sz w:val="28"/>
                <w:szCs w:val="28"/>
              </w:rPr>
              <w:t>без</w:t>
            </w:r>
            <w:r w:rsidRPr="008A0DB7">
              <w:rPr>
                <w:rStyle w:val="280"/>
                <w:b/>
                <w:bCs/>
                <w:sz w:val="28"/>
                <w:szCs w:val="28"/>
              </w:rPr>
              <w:t xml:space="preserve"> предварительного рисунка - 3 часа</w:t>
            </w:r>
          </w:p>
          <w:p w:rsidR="0051317F" w:rsidRPr="008A0DB7" w:rsidRDefault="0051317F" w:rsidP="00810BDC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8A0DB7">
              <w:rPr>
                <w:b w:val="0"/>
                <w:sz w:val="28"/>
                <w:szCs w:val="28"/>
              </w:rPr>
              <w:t>Технические приемы работы кистью.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8A0DB7">
              <w:rPr>
                <w:rStyle w:val="280"/>
                <w:b/>
                <w:bCs/>
                <w:sz w:val="28"/>
                <w:szCs w:val="28"/>
              </w:rPr>
              <w:t>Краткосрочный этюд букета цветов в пленэре.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3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9C3B14" w:rsidP="0051317F">
            <w:pPr>
              <w:pStyle w:val="21"/>
              <w:spacing w:line="240" w:lineRule="auto"/>
              <w:ind w:right="16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51317F" w:rsidRPr="008A0DB7">
              <w:rPr>
                <w:sz w:val="28"/>
                <w:szCs w:val="28"/>
              </w:rPr>
              <w:t>.09</w:t>
            </w:r>
          </w:p>
        </w:tc>
      </w:tr>
      <w:tr w:rsidR="0051317F" w:rsidRPr="008A0DB7" w:rsidTr="0051317F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6"/>
              <w:jc w:val="center"/>
              <w:rPr>
                <w:rStyle w:val="280"/>
                <w:b/>
                <w:bCs/>
                <w:sz w:val="28"/>
                <w:szCs w:val="28"/>
              </w:rPr>
            </w:pPr>
          </w:p>
          <w:p w:rsidR="0051317F" w:rsidRPr="008A0DB7" w:rsidRDefault="0051317F" w:rsidP="00810BDC">
            <w:pPr>
              <w:ind w:left="6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A0DB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ІІІ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8A0DB7">
              <w:rPr>
                <w:rStyle w:val="280"/>
                <w:b/>
                <w:bCs/>
                <w:sz w:val="28"/>
                <w:szCs w:val="28"/>
              </w:rPr>
              <w:t>Фактура различных материалов изображаемых предметов и нюанс в живописи гуашью 15 часов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7"/>
              </w:numPr>
              <w:shd w:val="clear" w:color="auto" w:fill="auto"/>
              <w:tabs>
                <w:tab w:val="left" w:pos="327"/>
              </w:tabs>
              <w:spacing w:before="0" w:after="0" w:line="240" w:lineRule="auto"/>
              <w:ind w:left="140" w:firstLine="0"/>
              <w:jc w:val="left"/>
              <w:rPr>
                <w:bCs/>
                <w:sz w:val="28"/>
                <w:szCs w:val="28"/>
              </w:rPr>
            </w:pPr>
            <w:proofErr w:type="spellStart"/>
            <w:r w:rsidRPr="008A0DB7">
              <w:rPr>
                <w:bCs/>
                <w:sz w:val="28"/>
                <w:szCs w:val="28"/>
              </w:rPr>
              <w:t>Цветотональный</w:t>
            </w:r>
            <w:proofErr w:type="spellEnd"/>
            <w:r w:rsidRPr="008A0DB7">
              <w:rPr>
                <w:bCs/>
                <w:sz w:val="28"/>
                <w:szCs w:val="28"/>
              </w:rPr>
              <w:t xml:space="preserve"> нюанс в живописи.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7"/>
              </w:numPr>
              <w:shd w:val="clear" w:color="auto" w:fill="auto"/>
              <w:tabs>
                <w:tab w:val="left" w:pos="332"/>
              </w:tabs>
              <w:spacing w:before="0" w:after="0" w:line="240" w:lineRule="auto"/>
              <w:ind w:left="140" w:firstLine="0"/>
              <w:jc w:val="left"/>
              <w:rPr>
                <w:b/>
                <w:bCs/>
                <w:sz w:val="28"/>
                <w:szCs w:val="28"/>
              </w:rPr>
            </w:pPr>
            <w:r w:rsidRPr="008A0DB7">
              <w:rPr>
                <w:bCs/>
                <w:sz w:val="28"/>
                <w:szCs w:val="28"/>
              </w:rPr>
              <w:t>Приёмы работы гуашью для передачи</w:t>
            </w:r>
            <w:r w:rsidRPr="008A0DB7">
              <w:rPr>
                <w:bCs/>
                <w:sz w:val="28"/>
                <w:szCs w:val="28"/>
                <w:lang w:val="kk-KZ"/>
              </w:rPr>
              <w:t xml:space="preserve"> фактуры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8A0DB7">
              <w:rPr>
                <w:rStyle w:val="280"/>
                <w:b/>
                <w:bCs/>
                <w:sz w:val="28"/>
                <w:szCs w:val="28"/>
              </w:rPr>
              <w:t>Длительный этюд натюрморта из нескольких, сближенных по цвету и тону, разных по материалу предметов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8"/>
              </w:numPr>
              <w:shd w:val="clear" w:color="auto" w:fill="auto"/>
              <w:tabs>
                <w:tab w:val="left" w:pos="293"/>
              </w:tabs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</w:rPr>
            </w:pPr>
            <w:r w:rsidRPr="008A0DB7">
              <w:rPr>
                <w:bCs/>
                <w:sz w:val="28"/>
                <w:szCs w:val="28"/>
              </w:rPr>
              <w:t>Компоновка и построение.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8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b/>
                <w:bCs/>
                <w:sz w:val="28"/>
                <w:szCs w:val="28"/>
              </w:rPr>
            </w:pPr>
            <w:r w:rsidRPr="008A0DB7">
              <w:rPr>
                <w:bCs/>
                <w:sz w:val="28"/>
                <w:szCs w:val="28"/>
              </w:rPr>
              <w:t xml:space="preserve">Анализ тона и оттенков цвета постановки. Живопись больших </w:t>
            </w:r>
            <w:proofErr w:type="spellStart"/>
            <w:r w:rsidRPr="008A0DB7">
              <w:rPr>
                <w:bCs/>
                <w:sz w:val="28"/>
                <w:szCs w:val="28"/>
              </w:rPr>
              <w:t>цветотональных</w:t>
            </w:r>
            <w:proofErr w:type="spellEnd"/>
            <w:r w:rsidRPr="008A0DB7">
              <w:rPr>
                <w:bCs/>
                <w:sz w:val="28"/>
                <w:szCs w:val="28"/>
              </w:rPr>
              <w:t xml:space="preserve"> отношений.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8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b/>
                <w:bCs/>
                <w:sz w:val="28"/>
                <w:szCs w:val="28"/>
              </w:rPr>
            </w:pPr>
            <w:r w:rsidRPr="008A0DB7">
              <w:rPr>
                <w:bCs/>
                <w:sz w:val="28"/>
                <w:szCs w:val="28"/>
                <w:lang w:val="kk-KZ"/>
              </w:rPr>
              <w:lastRenderedPageBreak/>
              <w:t>Детальная моделировка предметов первого плана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8A0DB7">
              <w:rPr>
                <w:b w:val="0"/>
                <w:sz w:val="28"/>
                <w:szCs w:val="28"/>
              </w:rPr>
              <w:lastRenderedPageBreak/>
              <w:t xml:space="preserve">15 </w:t>
            </w: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sz w:val="28"/>
                <w:szCs w:val="28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9C3B14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19.09-17</w:t>
            </w:r>
            <w:r w:rsidR="0051317F" w:rsidRPr="008A0DB7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.10</w:t>
            </w:r>
          </w:p>
          <w:p w:rsidR="0051317F" w:rsidRPr="008A0DB7" w:rsidRDefault="0051317F">
            <w:pP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</w:p>
          <w:p w:rsidR="0051317F" w:rsidRPr="008A0DB7" w:rsidRDefault="0051317F" w:rsidP="0051317F">
            <w:pPr>
              <w:pStyle w:val="21"/>
              <w:spacing w:line="240" w:lineRule="auto"/>
              <w:ind w:right="160"/>
              <w:jc w:val="left"/>
              <w:rPr>
                <w:sz w:val="28"/>
                <w:szCs w:val="28"/>
              </w:rPr>
            </w:pPr>
          </w:p>
        </w:tc>
      </w:tr>
      <w:tr w:rsidR="0051317F" w:rsidRPr="008A0DB7" w:rsidTr="0051317F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6"/>
              <w:jc w:val="center"/>
              <w:rPr>
                <w:rStyle w:val="280"/>
                <w:b/>
                <w:bCs/>
                <w:sz w:val="28"/>
                <w:szCs w:val="28"/>
                <w:lang w:val="kk-KZ"/>
              </w:rPr>
            </w:pPr>
            <w:r w:rsidRPr="008A0DB7">
              <w:rPr>
                <w:sz w:val="28"/>
                <w:szCs w:val="28"/>
              </w:rPr>
              <w:lastRenderedPageBreak/>
              <w:t>IV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A0DB7">
              <w:rPr>
                <w:rStyle w:val="271"/>
                <w:b/>
                <w:bCs/>
                <w:sz w:val="28"/>
                <w:szCs w:val="28"/>
              </w:rPr>
              <w:t xml:space="preserve">Творческая композиция в жанре натюрморта </w:t>
            </w:r>
            <w:r w:rsidRPr="008A0DB7">
              <w:rPr>
                <w:rStyle w:val="21pt3"/>
                <w:b/>
                <w:bCs/>
                <w:sz w:val="28"/>
                <w:szCs w:val="28"/>
              </w:rPr>
              <w:t>-12</w:t>
            </w:r>
            <w:r w:rsidRPr="008A0DB7">
              <w:rPr>
                <w:rStyle w:val="271"/>
                <w:b/>
                <w:bCs/>
                <w:sz w:val="28"/>
                <w:szCs w:val="28"/>
              </w:rPr>
              <w:t xml:space="preserve"> часов</w:t>
            </w:r>
          </w:p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jc w:val="left"/>
              <w:rPr>
                <w:rStyle w:val="280"/>
                <w:b/>
                <w:bCs/>
                <w:sz w:val="28"/>
                <w:szCs w:val="28"/>
              </w:rPr>
            </w:pPr>
            <w:r w:rsidRPr="008A0DB7">
              <w:rPr>
                <w:b w:val="0"/>
                <w:sz w:val="28"/>
                <w:szCs w:val="28"/>
              </w:rPr>
              <w:t>Способы стилизации формы предметов на основе ассоциативного мышления</w:t>
            </w:r>
            <w:r w:rsidRPr="008A0DB7">
              <w:rPr>
                <w:sz w:val="28"/>
                <w:szCs w:val="28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A0DB7">
              <w:rPr>
                <w:rStyle w:val="271"/>
                <w:b/>
                <w:bCs/>
                <w:sz w:val="28"/>
                <w:szCs w:val="28"/>
              </w:rPr>
              <w:t>Длительный этюд тематического натюрморта из 3-5-ти предметов, различных по цвету и форме на условном фоне</w:t>
            </w:r>
            <w:r w:rsidRPr="008A0DB7">
              <w:rPr>
                <w:rStyle w:val="223"/>
                <w:sz w:val="28"/>
                <w:szCs w:val="28"/>
              </w:rPr>
              <w:t xml:space="preserve"> (свободная техника исполнения)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9"/>
              </w:numPr>
              <w:shd w:val="clear" w:color="auto" w:fill="auto"/>
              <w:tabs>
                <w:tab w:val="left" w:pos="293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Поиск стиля</w:t>
            </w:r>
          </w:p>
          <w:p w:rsidR="0051317F" w:rsidRPr="008A0DB7" w:rsidRDefault="0051317F" w:rsidP="00810BDC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8A0DB7">
              <w:rPr>
                <w:sz w:val="28"/>
                <w:szCs w:val="28"/>
              </w:rPr>
              <w:t>композиционного</w:t>
            </w:r>
            <w:proofErr w:type="gramEnd"/>
            <w:r w:rsidRPr="008A0DB7">
              <w:rPr>
                <w:sz w:val="28"/>
                <w:szCs w:val="28"/>
              </w:rPr>
              <w:t xml:space="preserve"> и цветового решения в эскизе.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9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Перенос линейного решения на формат, работа в цвете.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29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rStyle w:val="280"/>
                <w:b w:val="0"/>
                <w:bCs w:val="0"/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Детальная моделировка, обобщение и завершение работы.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8A0DB7">
              <w:rPr>
                <w:b w:val="0"/>
                <w:sz w:val="28"/>
                <w:szCs w:val="28"/>
                <w:lang w:val="kk-KZ"/>
              </w:rPr>
              <w:t>12</w:t>
            </w: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9C3B14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24.10-21</w:t>
            </w:r>
            <w:r w:rsidR="0051317F" w:rsidRPr="008A0DB7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.11</w:t>
            </w: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</w:tr>
      <w:tr w:rsidR="0051317F" w:rsidRPr="008A0DB7" w:rsidTr="0051317F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6"/>
              <w:jc w:val="center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A0DB7">
              <w:rPr>
                <w:rStyle w:val="271"/>
                <w:b/>
                <w:bCs/>
                <w:sz w:val="28"/>
                <w:szCs w:val="28"/>
              </w:rPr>
              <w:t>Зачётная полугодовая работа -15 часов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30"/>
              </w:numPr>
              <w:shd w:val="clear" w:color="auto" w:fill="auto"/>
              <w:tabs>
                <w:tab w:val="left" w:pos="32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Основные требования к итоговой работе.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30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spellStart"/>
            <w:r w:rsidRPr="008A0DB7">
              <w:rPr>
                <w:sz w:val="28"/>
                <w:szCs w:val="28"/>
              </w:rPr>
              <w:t>Поэтапность</w:t>
            </w:r>
            <w:proofErr w:type="spellEnd"/>
            <w:r w:rsidRPr="008A0DB7">
              <w:rPr>
                <w:sz w:val="28"/>
                <w:szCs w:val="28"/>
              </w:rPr>
              <w:t xml:space="preserve"> выполнения академических задач в длительном этюде.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A0DB7">
              <w:rPr>
                <w:rStyle w:val="271"/>
                <w:b/>
                <w:bCs/>
                <w:sz w:val="28"/>
                <w:szCs w:val="28"/>
              </w:rPr>
              <w:t>Длительный этюд натюрморта из предметов быта с чучелом птицы, с введением декоративной драпировки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31"/>
              </w:numPr>
              <w:shd w:val="clear" w:color="auto" w:fill="auto"/>
              <w:tabs>
                <w:tab w:val="left" w:pos="30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Компоновка и конструктивное построение.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31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Анализ колорита постановки, работа в цвете большими отношениями.</w:t>
            </w:r>
          </w:p>
          <w:p w:rsidR="0051317F" w:rsidRPr="008A0DB7" w:rsidRDefault="0051317F" w:rsidP="00810BDC">
            <w:pPr>
              <w:pStyle w:val="a6"/>
              <w:numPr>
                <w:ilvl w:val="0"/>
                <w:numId w:val="31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Детализация, обобщение и завершение работы.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8A0DB7">
              <w:rPr>
                <w:b w:val="0"/>
                <w:sz w:val="28"/>
                <w:szCs w:val="28"/>
                <w:lang w:val="kk-KZ"/>
              </w:rPr>
              <w:t>15</w:t>
            </w: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9C3B14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28</w:t>
            </w:r>
            <w:r w:rsidR="0051317F" w:rsidRPr="008A0DB7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.11-</w:t>
            </w: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26</w:t>
            </w:r>
            <w:r w:rsidR="008A0DB7" w:rsidRPr="008A0DB7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.12</w:t>
            </w: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 w:rsidP="0051317F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</w:tr>
      <w:tr w:rsidR="0051317F" w:rsidRPr="008A0DB7" w:rsidTr="0051317F">
        <w:trPr>
          <w:trHeight w:val="461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810BDC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8A0DB7">
              <w:rPr>
                <w:b w:val="0"/>
                <w:sz w:val="28"/>
                <w:szCs w:val="28"/>
                <w:lang w:val="kk-KZ"/>
              </w:rPr>
              <w:t>ІІ полугодие</w:t>
            </w: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51317F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</w:tr>
      <w:tr w:rsidR="0051317F" w:rsidRPr="008A0DB7" w:rsidTr="0051317F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D5200B">
            <w:pPr>
              <w:pStyle w:val="a6"/>
              <w:shd w:val="clear" w:color="auto" w:fill="auto"/>
              <w:spacing w:before="0" w:after="0"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VI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D5200B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A0DB7">
              <w:rPr>
                <w:rStyle w:val="271"/>
                <w:b/>
                <w:bCs/>
                <w:sz w:val="28"/>
                <w:szCs w:val="28"/>
              </w:rPr>
              <w:t>Живопись этюда сложной интерьерной постановки —15 часов</w:t>
            </w:r>
          </w:p>
          <w:p w:rsidR="0051317F" w:rsidRPr="008A0DB7" w:rsidRDefault="0051317F" w:rsidP="00D5200B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Линейная и воздушная перспектива в многоплановом этюде.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D5200B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8A0DB7">
              <w:rPr>
                <w:rStyle w:val="271"/>
                <w:b/>
                <w:bCs/>
                <w:sz w:val="28"/>
                <w:szCs w:val="28"/>
              </w:rPr>
              <w:t>Длительный этюд интерьера с введением натюрморта из предметов национального обихода</w:t>
            </w:r>
          </w:p>
          <w:p w:rsidR="0051317F" w:rsidRPr="008A0DB7" w:rsidRDefault="0051317F" w:rsidP="00D5200B">
            <w:pPr>
              <w:pStyle w:val="a6"/>
              <w:numPr>
                <w:ilvl w:val="0"/>
                <w:numId w:val="32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Компоновка и построение перспективы интерьера.</w:t>
            </w:r>
          </w:p>
          <w:p w:rsidR="0051317F" w:rsidRPr="008A0DB7" w:rsidRDefault="0051317F" w:rsidP="00D5200B">
            <w:pPr>
              <w:pStyle w:val="a6"/>
              <w:numPr>
                <w:ilvl w:val="0"/>
                <w:numId w:val="32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 xml:space="preserve">Живопись больших </w:t>
            </w:r>
            <w:proofErr w:type="spellStart"/>
            <w:r w:rsidRPr="008A0DB7">
              <w:rPr>
                <w:sz w:val="28"/>
                <w:szCs w:val="28"/>
              </w:rPr>
              <w:t>цветотональных</w:t>
            </w:r>
            <w:proofErr w:type="spellEnd"/>
            <w:r w:rsidRPr="008A0DB7">
              <w:rPr>
                <w:sz w:val="28"/>
                <w:szCs w:val="28"/>
              </w:rPr>
              <w:t xml:space="preserve"> отношений.</w:t>
            </w:r>
          </w:p>
          <w:p w:rsidR="0051317F" w:rsidRPr="008A0DB7" w:rsidRDefault="0051317F" w:rsidP="00D5200B">
            <w:pPr>
              <w:pStyle w:val="a6"/>
              <w:numPr>
                <w:ilvl w:val="0"/>
                <w:numId w:val="32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Выделение центра композиции путём детализации.</w:t>
            </w:r>
          </w:p>
          <w:p w:rsidR="0051317F" w:rsidRPr="008A0DB7" w:rsidRDefault="0051317F" w:rsidP="00D5200B">
            <w:pPr>
              <w:pStyle w:val="a6"/>
              <w:numPr>
                <w:ilvl w:val="0"/>
                <w:numId w:val="32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Обобщение пространства интерьера и предметов</w:t>
            </w:r>
            <w:r w:rsidRPr="008A0DB7">
              <w:rPr>
                <w:sz w:val="28"/>
                <w:szCs w:val="28"/>
                <w:lang w:val="kk-KZ"/>
              </w:rPr>
              <w:t xml:space="preserve"> натюрморта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8A0DB7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8A0DB7">
              <w:rPr>
                <w:b w:val="0"/>
                <w:sz w:val="28"/>
                <w:szCs w:val="28"/>
                <w:lang w:val="kk-KZ"/>
              </w:rPr>
              <w:t>15</w:t>
            </w:r>
          </w:p>
          <w:p w:rsidR="0051317F" w:rsidRPr="008A0DB7" w:rsidRDefault="0051317F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9C3B14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09.01-06</w:t>
            </w:r>
            <w:r w:rsidR="008A0DB7" w:rsidRPr="008A0DB7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.02</w:t>
            </w: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 w:rsidP="0051317F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</w:tr>
      <w:tr w:rsidR="0051317F" w:rsidRPr="008A0DB7" w:rsidTr="0051317F">
        <w:trPr>
          <w:trHeight w:val="357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D5200B">
            <w:pPr>
              <w:pStyle w:val="a6"/>
              <w:shd w:val="clear" w:color="auto" w:fill="auto"/>
              <w:spacing w:before="0" w:after="0"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lastRenderedPageBreak/>
              <w:t>VII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D5200B">
            <w:pPr>
              <w:pStyle w:val="21"/>
              <w:shd w:val="clear" w:color="auto" w:fill="auto"/>
              <w:tabs>
                <w:tab w:val="left" w:leader="dot" w:pos="543"/>
                <w:tab w:val="left" w:leader="dot" w:pos="692"/>
              </w:tabs>
              <w:spacing w:line="240" w:lineRule="auto"/>
              <w:ind w:left="20"/>
              <w:jc w:val="left"/>
              <w:rPr>
                <w:sz w:val="28"/>
                <w:szCs w:val="28"/>
              </w:rPr>
            </w:pPr>
            <w:r w:rsidRPr="008A0DB7">
              <w:rPr>
                <w:rStyle w:val="261"/>
                <w:b/>
                <w:bCs/>
                <w:sz w:val="28"/>
                <w:szCs w:val="28"/>
                <w:lang w:val="kk-KZ" w:eastAsia="kk-KZ"/>
              </w:rPr>
              <w:t xml:space="preserve">Живопись портрета гуашью </w:t>
            </w:r>
            <w:r w:rsidR="008A0DB7" w:rsidRPr="008A0DB7">
              <w:rPr>
                <w:rStyle w:val="261"/>
                <w:b/>
                <w:bCs/>
                <w:sz w:val="28"/>
                <w:szCs w:val="28"/>
              </w:rPr>
              <w:t>- 15</w:t>
            </w:r>
            <w:r w:rsidRPr="008A0DB7">
              <w:rPr>
                <w:rStyle w:val="261"/>
                <w:b/>
                <w:bCs/>
                <w:sz w:val="28"/>
                <w:szCs w:val="28"/>
              </w:rPr>
              <w:t xml:space="preserve"> часов</w:t>
            </w:r>
          </w:p>
          <w:p w:rsidR="0051317F" w:rsidRPr="008A0DB7" w:rsidRDefault="0051317F" w:rsidP="00D5200B">
            <w:pPr>
              <w:pStyle w:val="a6"/>
              <w:shd w:val="clear" w:color="auto" w:fill="auto"/>
              <w:spacing w:before="0" w:after="0"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  <w:lang w:val="kk-KZ" w:eastAsia="kk-KZ"/>
              </w:rPr>
              <w:t xml:space="preserve">1. </w:t>
            </w:r>
            <w:r w:rsidRPr="008A0DB7">
              <w:rPr>
                <w:sz w:val="28"/>
                <w:szCs w:val="28"/>
              </w:rPr>
              <w:t>Ко</w:t>
            </w:r>
            <w:r w:rsidRPr="008A0DB7">
              <w:rPr>
                <w:sz w:val="28"/>
                <w:szCs w:val="28"/>
                <w:lang w:val="kk-KZ"/>
              </w:rPr>
              <w:t>н</w:t>
            </w:r>
            <w:proofErr w:type="spellStart"/>
            <w:r w:rsidRPr="008A0DB7">
              <w:rPr>
                <w:sz w:val="28"/>
                <w:szCs w:val="28"/>
              </w:rPr>
              <w:t>структивно</w:t>
            </w:r>
            <w:proofErr w:type="spellEnd"/>
            <w:r w:rsidRPr="008A0DB7">
              <w:rPr>
                <w:sz w:val="28"/>
                <w:szCs w:val="28"/>
              </w:rPr>
              <w:t>-</w:t>
            </w:r>
            <w:r w:rsidRPr="008A0DB7">
              <w:rPr>
                <w:sz w:val="28"/>
                <w:szCs w:val="28"/>
                <w:lang w:val="kk-KZ"/>
              </w:rPr>
              <w:t xml:space="preserve"> композ</w:t>
            </w:r>
            <w:r w:rsidRPr="008A0DB7">
              <w:rPr>
                <w:sz w:val="28"/>
                <w:szCs w:val="28"/>
                <w:lang w:val="kk-KZ" w:eastAsia="kk-KZ"/>
              </w:rPr>
              <w:t xml:space="preserve">иционные </w:t>
            </w:r>
            <w:proofErr w:type="gramStart"/>
            <w:r w:rsidRPr="008A0DB7">
              <w:rPr>
                <w:sz w:val="28"/>
                <w:szCs w:val="28"/>
              </w:rPr>
              <w:t xml:space="preserve">и </w:t>
            </w:r>
            <w:r w:rsidRPr="008A0DB7">
              <w:rPr>
                <w:sz w:val="28"/>
                <w:szCs w:val="28"/>
                <w:lang w:val="kk-KZ" w:eastAsia="kk-KZ"/>
              </w:rPr>
              <w:t xml:space="preserve"> калористические</w:t>
            </w:r>
            <w:r w:rsidRPr="008A0DB7">
              <w:rPr>
                <w:sz w:val="28"/>
                <w:szCs w:val="28"/>
              </w:rPr>
              <w:t>особенности</w:t>
            </w:r>
            <w:proofErr w:type="gramEnd"/>
            <w:r w:rsidRPr="008A0DB7">
              <w:rPr>
                <w:sz w:val="28"/>
                <w:szCs w:val="28"/>
              </w:rPr>
              <w:t xml:space="preserve"> в </w:t>
            </w:r>
            <w:r w:rsidRPr="008A0DB7">
              <w:rPr>
                <w:sz w:val="28"/>
                <w:szCs w:val="28"/>
                <w:lang w:val="kk-KZ"/>
              </w:rPr>
              <w:t>живоп</w:t>
            </w:r>
            <w:r w:rsidRPr="008A0DB7">
              <w:rPr>
                <w:sz w:val="28"/>
                <w:szCs w:val="28"/>
                <w:lang w:val="kk-KZ" w:eastAsia="kk-KZ"/>
              </w:rPr>
              <w:t xml:space="preserve">иси </w:t>
            </w:r>
            <w:proofErr w:type="spellStart"/>
            <w:r w:rsidRPr="008A0DB7">
              <w:rPr>
                <w:sz w:val="28"/>
                <w:szCs w:val="28"/>
              </w:rPr>
              <w:t>погрудного</w:t>
            </w:r>
            <w:proofErr w:type="spellEnd"/>
            <w:r w:rsidRPr="008A0DB7">
              <w:rPr>
                <w:sz w:val="28"/>
                <w:szCs w:val="28"/>
                <w:lang w:val="kk-KZ"/>
              </w:rPr>
              <w:t>п</w:t>
            </w:r>
            <w:r w:rsidRPr="008A0DB7">
              <w:rPr>
                <w:sz w:val="28"/>
                <w:szCs w:val="28"/>
              </w:rPr>
              <w:t>ор</w:t>
            </w:r>
            <w:r w:rsidRPr="008A0DB7">
              <w:rPr>
                <w:sz w:val="28"/>
                <w:szCs w:val="28"/>
                <w:lang w:val="kk-KZ"/>
              </w:rPr>
              <w:t>т</w:t>
            </w:r>
            <w:proofErr w:type="spellStart"/>
            <w:r w:rsidRPr="008A0DB7">
              <w:rPr>
                <w:sz w:val="28"/>
                <w:szCs w:val="28"/>
              </w:rPr>
              <w:t>рета</w:t>
            </w:r>
            <w:proofErr w:type="spellEnd"/>
            <w:r w:rsidRPr="008A0DB7">
              <w:rPr>
                <w:sz w:val="28"/>
                <w:szCs w:val="28"/>
              </w:rPr>
              <w:t>.</w:t>
            </w:r>
          </w:p>
          <w:p w:rsidR="0051317F" w:rsidRPr="008A0DB7" w:rsidRDefault="0051317F" w:rsidP="00D5200B">
            <w:pPr>
              <w:pStyle w:val="a6"/>
              <w:shd w:val="clear" w:color="auto" w:fill="auto"/>
              <w:tabs>
                <w:tab w:val="left" w:leader="underscore" w:pos="1892"/>
              </w:tabs>
              <w:spacing w:before="0" w:after="0"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  <w:lang w:val="kk-KZ"/>
              </w:rPr>
              <w:t>2. Из</w:t>
            </w:r>
            <w:r w:rsidRPr="008A0DB7">
              <w:rPr>
                <w:sz w:val="28"/>
                <w:szCs w:val="28"/>
                <w:lang w:val="kk-KZ" w:eastAsia="kk-KZ"/>
              </w:rPr>
              <w:t xml:space="preserve">учение </w:t>
            </w:r>
            <w:r w:rsidRPr="008A0DB7">
              <w:rPr>
                <w:sz w:val="28"/>
                <w:szCs w:val="28"/>
              </w:rPr>
              <w:t>приёмов роботы гуашью в портрете.</w:t>
            </w:r>
            <w:r w:rsidRPr="008A0DB7">
              <w:rPr>
                <w:sz w:val="28"/>
                <w:szCs w:val="28"/>
              </w:rPr>
              <w:tab/>
            </w:r>
          </w:p>
          <w:p w:rsidR="0051317F" w:rsidRPr="008A0DB7" w:rsidRDefault="0051317F" w:rsidP="00D5200B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rStyle w:val="271"/>
                <w:b/>
                <w:bCs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D5200B">
            <w:pPr>
              <w:pStyle w:val="21"/>
              <w:shd w:val="clear" w:color="auto" w:fill="auto"/>
              <w:spacing w:line="240" w:lineRule="auto"/>
              <w:ind w:left="20"/>
              <w:jc w:val="left"/>
              <w:rPr>
                <w:sz w:val="28"/>
                <w:szCs w:val="28"/>
              </w:rPr>
            </w:pPr>
            <w:r w:rsidRPr="008A0DB7">
              <w:rPr>
                <w:rStyle w:val="261"/>
                <w:b/>
                <w:bCs/>
                <w:sz w:val="28"/>
                <w:szCs w:val="28"/>
              </w:rPr>
              <w:t xml:space="preserve">Длительный этюд </w:t>
            </w:r>
            <w:proofErr w:type="spellStart"/>
            <w:r w:rsidRPr="008A0DB7">
              <w:rPr>
                <w:rStyle w:val="261"/>
                <w:b/>
                <w:bCs/>
                <w:sz w:val="28"/>
                <w:szCs w:val="28"/>
              </w:rPr>
              <w:t>погрудного</w:t>
            </w:r>
            <w:proofErr w:type="spellEnd"/>
            <w:r w:rsidRPr="008A0DB7">
              <w:rPr>
                <w:rStyle w:val="261"/>
                <w:b/>
                <w:bCs/>
                <w:sz w:val="28"/>
                <w:szCs w:val="28"/>
              </w:rPr>
              <w:t xml:space="preserve"> портрета </w:t>
            </w:r>
            <w:proofErr w:type="gramStart"/>
            <w:r w:rsidRPr="008A0DB7">
              <w:rPr>
                <w:rStyle w:val="261"/>
                <w:b/>
                <w:bCs/>
                <w:sz w:val="28"/>
                <w:szCs w:val="28"/>
              </w:rPr>
              <w:t xml:space="preserve">сидящего </w:t>
            </w:r>
            <w:r w:rsidRPr="008A0DB7">
              <w:rPr>
                <w:rStyle w:val="261"/>
                <w:b/>
                <w:bCs/>
                <w:sz w:val="28"/>
                <w:szCs w:val="28"/>
                <w:lang w:val="kk-KZ"/>
              </w:rPr>
              <w:t xml:space="preserve"> н</w:t>
            </w:r>
            <w:proofErr w:type="spellStart"/>
            <w:r w:rsidRPr="008A0DB7">
              <w:rPr>
                <w:rStyle w:val="261"/>
                <w:b/>
                <w:bCs/>
                <w:sz w:val="28"/>
                <w:szCs w:val="28"/>
              </w:rPr>
              <w:t>атурщика</w:t>
            </w:r>
            <w:proofErr w:type="spellEnd"/>
            <w:proofErr w:type="gramEnd"/>
            <w:r w:rsidRPr="008A0DB7">
              <w:rPr>
                <w:rStyle w:val="261"/>
                <w:b/>
                <w:bCs/>
                <w:sz w:val="28"/>
                <w:szCs w:val="28"/>
              </w:rPr>
              <w:t xml:space="preserve"> в национальном костюме</w:t>
            </w:r>
          </w:p>
          <w:p w:rsidR="0051317F" w:rsidRPr="008A0DB7" w:rsidRDefault="0051317F" w:rsidP="00D5200B">
            <w:pPr>
              <w:pStyle w:val="a6"/>
              <w:numPr>
                <w:ilvl w:val="0"/>
                <w:numId w:val="33"/>
              </w:numPr>
              <w:shd w:val="clear" w:color="auto" w:fill="auto"/>
              <w:tabs>
                <w:tab w:val="left" w:pos="207"/>
              </w:tabs>
              <w:spacing w:before="0" w:after="0"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 xml:space="preserve">Компоновка и конструктивное построение. </w:t>
            </w:r>
          </w:p>
          <w:p w:rsidR="0051317F" w:rsidRPr="008A0DB7" w:rsidRDefault="0051317F" w:rsidP="00D5200B">
            <w:pPr>
              <w:pStyle w:val="a6"/>
              <w:numPr>
                <w:ilvl w:val="0"/>
                <w:numId w:val="33"/>
              </w:numPr>
              <w:shd w:val="clear" w:color="auto" w:fill="auto"/>
              <w:tabs>
                <w:tab w:val="left" w:pos="212"/>
              </w:tabs>
              <w:spacing w:before="0" w:after="0"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Анализ колорита, работа в цвете большими отношениями.</w:t>
            </w:r>
          </w:p>
          <w:p w:rsidR="0051317F" w:rsidRPr="008A0DB7" w:rsidRDefault="0051317F" w:rsidP="00D5200B">
            <w:pPr>
              <w:pStyle w:val="a6"/>
              <w:numPr>
                <w:ilvl w:val="0"/>
                <w:numId w:val="33"/>
              </w:numPr>
              <w:shd w:val="clear" w:color="auto" w:fill="auto"/>
              <w:tabs>
                <w:tab w:val="left" w:pos="212"/>
              </w:tabs>
              <w:spacing w:before="0" w:after="0"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Детальная моделировка.</w:t>
            </w:r>
          </w:p>
          <w:p w:rsidR="0051317F" w:rsidRPr="008A0DB7" w:rsidRDefault="0051317F" w:rsidP="00D5200B">
            <w:pPr>
              <w:pStyle w:val="a6"/>
              <w:numPr>
                <w:ilvl w:val="0"/>
                <w:numId w:val="33"/>
              </w:numPr>
              <w:tabs>
                <w:tab w:val="left" w:pos="207"/>
              </w:tabs>
              <w:spacing w:before="0" w:after="0" w:line="240" w:lineRule="auto"/>
              <w:ind w:left="20"/>
              <w:jc w:val="left"/>
              <w:rPr>
                <w:rStyle w:val="271"/>
                <w:b w:val="0"/>
                <w:bCs w:val="0"/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 xml:space="preserve">Обобщение и завершение 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8A0DB7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8A0DB7">
              <w:rPr>
                <w:b w:val="0"/>
                <w:sz w:val="28"/>
                <w:szCs w:val="28"/>
                <w:lang w:val="kk-KZ"/>
              </w:rPr>
              <w:t>15</w:t>
            </w:r>
          </w:p>
          <w:p w:rsidR="0051317F" w:rsidRPr="008A0DB7" w:rsidRDefault="0051317F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  <w:p w:rsidR="0051317F" w:rsidRPr="008A0DB7" w:rsidRDefault="0051317F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9C3B14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13.02-12</w:t>
            </w:r>
            <w:r w:rsidR="008A0DB7" w:rsidRPr="008A0DB7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.03</w:t>
            </w: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51317F" w:rsidRPr="008A0DB7" w:rsidRDefault="0051317F" w:rsidP="0051317F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</w:tr>
      <w:tr w:rsidR="008A0DB7" w:rsidRPr="008A0DB7" w:rsidTr="008A0DB7">
        <w:trPr>
          <w:trHeight w:val="63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a6"/>
              <w:spacing w:before="0" w:after="0" w:line="240" w:lineRule="auto"/>
              <w:ind w:left="200"/>
              <w:jc w:val="left"/>
              <w:rPr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21"/>
              <w:spacing w:line="240" w:lineRule="auto"/>
              <w:ind w:left="120"/>
              <w:jc w:val="left"/>
              <w:rPr>
                <w:rStyle w:val="261"/>
                <w:b/>
                <w:bCs/>
                <w:sz w:val="28"/>
                <w:szCs w:val="28"/>
                <w:lang w:val="kk-KZ" w:eastAsia="kk-KZ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51317F">
            <w:pPr>
              <w:pStyle w:val="a6"/>
              <w:numPr>
                <w:ilvl w:val="0"/>
                <w:numId w:val="33"/>
              </w:numPr>
              <w:shd w:val="clear" w:color="auto" w:fill="auto"/>
              <w:tabs>
                <w:tab w:val="left" w:pos="207"/>
              </w:tabs>
              <w:spacing w:before="0" w:after="0" w:line="240" w:lineRule="auto"/>
              <w:ind w:left="20" w:firstLine="0"/>
              <w:jc w:val="left"/>
              <w:rPr>
                <w:sz w:val="28"/>
                <w:szCs w:val="28"/>
              </w:rPr>
            </w:pPr>
            <w:proofErr w:type="gramStart"/>
            <w:r w:rsidRPr="008A0DB7">
              <w:rPr>
                <w:sz w:val="28"/>
                <w:szCs w:val="28"/>
              </w:rPr>
              <w:t>работы</w:t>
            </w:r>
            <w:proofErr w:type="gramEnd"/>
            <w:r w:rsidRPr="008A0DB7">
              <w:rPr>
                <w:sz w:val="28"/>
                <w:szCs w:val="28"/>
              </w:rPr>
              <w:t>.</w:t>
            </w:r>
          </w:p>
          <w:p w:rsidR="008A0DB7" w:rsidRPr="008A0DB7" w:rsidRDefault="008A0DB7" w:rsidP="00D5200B">
            <w:pPr>
              <w:pStyle w:val="21"/>
              <w:spacing w:line="240" w:lineRule="auto"/>
              <w:ind w:left="120"/>
              <w:jc w:val="left"/>
              <w:rPr>
                <w:rStyle w:val="261"/>
                <w:b/>
                <w:bCs/>
                <w:sz w:val="28"/>
                <w:szCs w:val="28"/>
              </w:rPr>
            </w:pP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</w:p>
        </w:tc>
      </w:tr>
      <w:tr w:rsidR="008A0DB7" w:rsidRPr="008A0DB7" w:rsidTr="008A0DB7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a6"/>
              <w:shd w:val="clear" w:color="auto" w:fill="auto"/>
              <w:spacing w:before="0" w:after="0"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VIII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21"/>
              <w:shd w:val="clear" w:color="auto" w:fill="auto"/>
              <w:tabs>
                <w:tab w:val="left" w:leader="dot" w:pos="543"/>
                <w:tab w:val="left" w:leader="dot" w:pos="692"/>
              </w:tabs>
              <w:spacing w:line="240" w:lineRule="auto"/>
              <w:ind w:left="20"/>
              <w:jc w:val="left"/>
              <w:rPr>
                <w:rStyle w:val="261"/>
                <w:b/>
                <w:bCs/>
                <w:sz w:val="28"/>
                <w:szCs w:val="28"/>
                <w:lang w:val="kk-KZ" w:eastAsia="kk-KZ"/>
              </w:rPr>
            </w:pPr>
            <w:r w:rsidRPr="008A0DB7">
              <w:rPr>
                <w:rStyle w:val="261"/>
                <w:b/>
                <w:bCs/>
                <w:sz w:val="28"/>
                <w:szCs w:val="28"/>
              </w:rPr>
              <w:t>Фактура стекла в</w:t>
            </w:r>
            <w:r w:rsidRPr="008A0DB7">
              <w:rPr>
                <w:rStyle w:val="261"/>
                <w:b/>
                <w:bCs/>
                <w:sz w:val="28"/>
                <w:szCs w:val="28"/>
                <w:lang w:val="kk-KZ"/>
              </w:rPr>
              <w:t xml:space="preserve"> живописи акварелью – 3 часа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21"/>
              <w:shd w:val="clear" w:color="auto" w:fill="auto"/>
              <w:spacing w:line="240" w:lineRule="auto"/>
              <w:ind w:left="20"/>
              <w:jc w:val="left"/>
              <w:rPr>
                <w:rStyle w:val="261"/>
                <w:b/>
                <w:bCs/>
                <w:sz w:val="28"/>
                <w:szCs w:val="28"/>
                <w:lang w:val="kk-KZ"/>
              </w:rPr>
            </w:pPr>
            <w:r w:rsidRPr="008A0DB7">
              <w:rPr>
                <w:rStyle w:val="261"/>
                <w:b/>
                <w:bCs/>
                <w:sz w:val="28"/>
                <w:szCs w:val="28"/>
              </w:rPr>
              <w:t>Краткосрочный этюд простого натюрморта из нескольких предметов, поставленных на стекло.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8A0DB7">
              <w:rPr>
                <w:b w:val="0"/>
                <w:sz w:val="28"/>
                <w:szCs w:val="28"/>
                <w:lang w:val="kk-KZ"/>
              </w:rPr>
              <w:t>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9C3B14" w:rsidP="008A0DB7">
            <w:pPr>
              <w:pStyle w:val="21"/>
              <w:spacing w:line="240" w:lineRule="auto"/>
              <w:ind w:right="160"/>
              <w:jc w:val="left"/>
              <w:rPr>
                <w:b w:val="0"/>
                <w:sz w:val="28"/>
                <w:szCs w:val="28"/>
                <w:lang w:val="kk-KZ"/>
              </w:rPr>
            </w:pPr>
            <w:r>
              <w:rPr>
                <w:b w:val="0"/>
                <w:sz w:val="28"/>
                <w:szCs w:val="28"/>
                <w:lang w:val="kk-KZ"/>
              </w:rPr>
              <w:t>19</w:t>
            </w:r>
            <w:r w:rsidR="008A0DB7" w:rsidRPr="008A0DB7">
              <w:rPr>
                <w:b w:val="0"/>
                <w:sz w:val="28"/>
                <w:szCs w:val="28"/>
                <w:lang w:val="kk-KZ"/>
              </w:rPr>
              <w:t>.03</w:t>
            </w:r>
          </w:p>
        </w:tc>
      </w:tr>
      <w:tr w:rsidR="008A0DB7" w:rsidRPr="008A0DB7" w:rsidTr="008A0DB7">
        <w:trPr>
          <w:trHeight w:val="4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a6"/>
              <w:shd w:val="clear" w:color="auto" w:fill="auto"/>
              <w:spacing w:before="0" w:after="0" w:line="240" w:lineRule="auto"/>
              <w:ind w:left="200" w:firstLine="0"/>
              <w:jc w:val="left"/>
              <w:rPr>
                <w:sz w:val="28"/>
                <w:szCs w:val="28"/>
                <w:lang w:val="kk-KZ"/>
              </w:rPr>
            </w:pPr>
            <w:r w:rsidRPr="008A0DB7">
              <w:rPr>
                <w:sz w:val="28"/>
                <w:szCs w:val="28"/>
              </w:rPr>
              <w:t>I</w:t>
            </w:r>
            <w:r w:rsidRPr="008A0DB7">
              <w:rPr>
                <w:sz w:val="28"/>
                <w:szCs w:val="28"/>
                <w:lang w:val="kk-KZ"/>
              </w:rPr>
              <w:t>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21"/>
              <w:shd w:val="clear" w:color="auto" w:fill="auto"/>
              <w:tabs>
                <w:tab w:val="left" w:leader="dot" w:pos="543"/>
                <w:tab w:val="left" w:leader="dot" w:pos="692"/>
              </w:tabs>
              <w:spacing w:line="240" w:lineRule="auto"/>
              <w:ind w:left="20"/>
              <w:jc w:val="left"/>
              <w:rPr>
                <w:rStyle w:val="261"/>
                <w:b/>
                <w:bCs/>
                <w:sz w:val="28"/>
                <w:szCs w:val="28"/>
                <w:lang w:val="kk-KZ"/>
              </w:rPr>
            </w:pPr>
            <w:r w:rsidRPr="008A0DB7">
              <w:rPr>
                <w:rStyle w:val="261"/>
                <w:b/>
                <w:bCs/>
                <w:sz w:val="28"/>
                <w:szCs w:val="28"/>
                <w:lang w:val="kk-KZ"/>
              </w:rPr>
              <w:t>Экзаменационная годовая работа – 18 часов</w:t>
            </w:r>
          </w:p>
          <w:p w:rsidR="008A0DB7" w:rsidRPr="008A0DB7" w:rsidRDefault="008A0DB7" w:rsidP="00EC5C2F">
            <w:pPr>
              <w:pStyle w:val="a6"/>
              <w:shd w:val="clear" w:color="auto" w:fill="auto"/>
              <w:spacing w:before="0" w:after="0"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  <w:lang w:val="kk-KZ"/>
              </w:rPr>
              <w:t>1.</w:t>
            </w:r>
            <w:r w:rsidRPr="008A0DB7">
              <w:rPr>
                <w:sz w:val="28"/>
                <w:szCs w:val="28"/>
              </w:rPr>
              <w:t xml:space="preserve"> Основные </w:t>
            </w:r>
            <w:r w:rsidRPr="008A0DB7">
              <w:rPr>
                <w:sz w:val="28"/>
                <w:szCs w:val="28"/>
                <w:lang w:val="kk-KZ"/>
              </w:rPr>
              <w:t>треб</w:t>
            </w:r>
            <w:proofErr w:type="spellStart"/>
            <w:r w:rsidRPr="008A0DB7">
              <w:rPr>
                <w:sz w:val="28"/>
                <w:szCs w:val="28"/>
              </w:rPr>
              <w:t>ования</w:t>
            </w:r>
            <w:proofErr w:type="spellEnd"/>
            <w:r w:rsidRPr="008A0DB7">
              <w:rPr>
                <w:sz w:val="28"/>
                <w:szCs w:val="28"/>
              </w:rPr>
              <w:t xml:space="preserve"> к итоговой работе.</w:t>
            </w:r>
          </w:p>
          <w:p w:rsidR="008A0DB7" w:rsidRPr="008A0DB7" w:rsidRDefault="008A0DB7" w:rsidP="00EC5C2F">
            <w:pPr>
              <w:pStyle w:val="a6"/>
              <w:shd w:val="clear" w:color="auto" w:fill="auto"/>
              <w:spacing w:before="0" w:after="0" w:line="240" w:lineRule="auto"/>
              <w:ind w:left="2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  <w:lang w:val="kk-KZ"/>
              </w:rPr>
              <w:t>2.</w:t>
            </w:r>
            <w:r w:rsidRPr="008A0DB7">
              <w:rPr>
                <w:sz w:val="28"/>
                <w:szCs w:val="28"/>
              </w:rPr>
              <w:t xml:space="preserve"> Цветовые и </w:t>
            </w:r>
            <w:proofErr w:type="spellStart"/>
            <w:r w:rsidRPr="008A0DB7">
              <w:rPr>
                <w:sz w:val="28"/>
                <w:szCs w:val="28"/>
              </w:rPr>
              <w:t>тоновыеособенности</w:t>
            </w:r>
            <w:proofErr w:type="spellEnd"/>
            <w:r w:rsidRPr="008A0DB7">
              <w:rPr>
                <w:sz w:val="28"/>
                <w:szCs w:val="28"/>
              </w:rPr>
              <w:t xml:space="preserve"> изображения предметов и их отражений в стекле.</w:t>
            </w:r>
          </w:p>
          <w:p w:rsidR="008A0DB7" w:rsidRPr="008A0DB7" w:rsidRDefault="008A0DB7" w:rsidP="00D5200B">
            <w:pPr>
              <w:pStyle w:val="21"/>
              <w:shd w:val="clear" w:color="auto" w:fill="auto"/>
              <w:tabs>
                <w:tab w:val="left" w:leader="dot" w:pos="543"/>
                <w:tab w:val="left" w:leader="dot" w:pos="692"/>
              </w:tabs>
              <w:spacing w:line="240" w:lineRule="auto"/>
              <w:ind w:left="20"/>
              <w:jc w:val="left"/>
              <w:rPr>
                <w:rStyle w:val="261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D5200B">
            <w:pPr>
              <w:pStyle w:val="21"/>
              <w:shd w:val="clear" w:color="auto" w:fill="auto"/>
              <w:spacing w:line="240" w:lineRule="auto"/>
              <w:ind w:left="20"/>
              <w:jc w:val="left"/>
              <w:rPr>
                <w:rStyle w:val="261"/>
                <w:b/>
                <w:bCs/>
                <w:sz w:val="28"/>
                <w:szCs w:val="28"/>
                <w:lang w:val="kk-KZ"/>
              </w:rPr>
            </w:pPr>
            <w:r w:rsidRPr="008A0DB7">
              <w:rPr>
                <w:rStyle w:val="261"/>
                <w:b/>
                <w:bCs/>
                <w:sz w:val="28"/>
                <w:szCs w:val="28"/>
              </w:rPr>
              <w:t>Длительный этюд натюрморта с атрибутами искусства, с введением стекла на горизонтальной плоскости</w:t>
            </w:r>
          </w:p>
          <w:p w:rsidR="008A0DB7" w:rsidRPr="008A0DB7" w:rsidRDefault="008A0DB7" w:rsidP="00EC5C2F">
            <w:pPr>
              <w:pStyle w:val="a6"/>
              <w:numPr>
                <w:ilvl w:val="1"/>
                <w:numId w:val="33"/>
              </w:numPr>
              <w:shd w:val="clear" w:color="auto" w:fill="auto"/>
              <w:tabs>
                <w:tab w:val="left" w:pos="217"/>
              </w:tabs>
              <w:spacing w:before="0" w:after="0" w:line="240" w:lineRule="auto"/>
              <w:ind w:left="20" w:right="14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 xml:space="preserve">Композиционное и конструктивное построение </w:t>
            </w:r>
          </w:p>
          <w:p w:rsidR="008A0DB7" w:rsidRPr="008A0DB7" w:rsidRDefault="008A0DB7" w:rsidP="00EC5C2F">
            <w:pPr>
              <w:pStyle w:val="a6"/>
              <w:numPr>
                <w:ilvl w:val="1"/>
                <w:numId w:val="33"/>
              </w:numPr>
              <w:shd w:val="clear" w:color="auto" w:fill="auto"/>
              <w:tabs>
                <w:tab w:val="left" w:pos="217"/>
              </w:tabs>
              <w:spacing w:before="0" w:after="0" w:line="240" w:lineRule="auto"/>
              <w:ind w:left="20" w:right="14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 xml:space="preserve">Анализ и передача больших </w:t>
            </w:r>
            <w:proofErr w:type="spellStart"/>
            <w:r w:rsidRPr="008A0DB7">
              <w:rPr>
                <w:sz w:val="28"/>
                <w:szCs w:val="28"/>
              </w:rPr>
              <w:t>цвето</w:t>
            </w:r>
            <w:proofErr w:type="spellEnd"/>
            <w:r w:rsidRPr="008A0DB7">
              <w:rPr>
                <w:sz w:val="28"/>
                <w:szCs w:val="28"/>
              </w:rPr>
              <w:t>-тональных отношений.</w:t>
            </w:r>
          </w:p>
          <w:p w:rsidR="008A0DB7" w:rsidRPr="008A0DB7" w:rsidRDefault="008A0DB7" w:rsidP="00EC5C2F">
            <w:pPr>
              <w:pStyle w:val="a6"/>
              <w:numPr>
                <w:ilvl w:val="1"/>
                <w:numId w:val="33"/>
              </w:numPr>
              <w:shd w:val="clear" w:color="auto" w:fill="auto"/>
              <w:tabs>
                <w:tab w:val="left" w:pos="207"/>
              </w:tabs>
              <w:spacing w:before="0" w:after="0" w:line="240" w:lineRule="auto"/>
              <w:ind w:left="20" w:right="140" w:firstLine="0"/>
              <w:jc w:val="left"/>
              <w:rPr>
                <w:sz w:val="28"/>
                <w:szCs w:val="28"/>
              </w:rPr>
            </w:pPr>
            <w:r w:rsidRPr="008A0DB7">
              <w:rPr>
                <w:sz w:val="28"/>
                <w:szCs w:val="28"/>
              </w:rPr>
              <w:t>Детальная моделировка предметов и их отражений.</w:t>
            </w:r>
          </w:p>
          <w:p w:rsidR="008A0DB7" w:rsidRPr="008A0DB7" w:rsidRDefault="008A0DB7" w:rsidP="00EC5C2F">
            <w:pPr>
              <w:pStyle w:val="21"/>
              <w:shd w:val="clear" w:color="auto" w:fill="auto"/>
              <w:spacing w:line="240" w:lineRule="auto"/>
              <w:ind w:left="20"/>
              <w:jc w:val="left"/>
              <w:rPr>
                <w:rStyle w:val="261"/>
                <w:b/>
                <w:bCs/>
                <w:sz w:val="28"/>
                <w:szCs w:val="28"/>
                <w:lang w:val="kk-KZ"/>
              </w:rPr>
            </w:pPr>
            <w:r w:rsidRPr="008A0DB7">
              <w:rPr>
                <w:b w:val="0"/>
                <w:sz w:val="28"/>
                <w:szCs w:val="28"/>
              </w:rPr>
              <w:t>Обобщение и завершение работы</w:t>
            </w:r>
          </w:p>
        </w:tc>
        <w:tc>
          <w:tcPr>
            <w:tcW w:w="1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8A0DB7" w:rsidP="008A0DB7">
            <w:pPr>
              <w:pStyle w:val="21"/>
              <w:spacing w:line="240" w:lineRule="auto"/>
              <w:ind w:right="160"/>
              <w:jc w:val="center"/>
              <w:rPr>
                <w:b w:val="0"/>
                <w:sz w:val="28"/>
                <w:szCs w:val="28"/>
                <w:lang w:val="kk-KZ"/>
              </w:rPr>
            </w:pPr>
            <w:r w:rsidRPr="008A0DB7">
              <w:rPr>
                <w:b w:val="0"/>
                <w:sz w:val="28"/>
                <w:szCs w:val="28"/>
                <w:lang w:val="kk-KZ"/>
              </w:rPr>
              <w:t>18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0DB7" w:rsidRPr="008A0DB7" w:rsidRDefault="009C3B14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.02.04-21</w:t>
            </w:r>
            <w:r w:rsidR="008A0DB7" w:rsidRPr="008A0DB7"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  <w:t>.05</w:t>
            </w:r>
          </w:p>
          <w:p w:rsidR="008A0DB7" w:rsidRPr="008A0DB7" w:rsidRDefault="008A0DB7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8A0DB7" w:rsidRPr="008A0DB7" w:rsidRDefault="008A0DB7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8A0DB7" w:rsidRPr="008A0DB7" w:rsidRDefault="008A0DB7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8A0DB7" w:rsidRPr="008A0DB7" w:rsidRDefault="008A0DB7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8A0DB7" w:rsidRPr="008A0DB7" w:rsidRDefault="008A0DB7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8A0DB7" w:rsidRPr="008A0DB7" w:rsidRDefault="008A0DB7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8A0DB7" w:rsidRPr="008A0DB7" w:rsidRDefault="008A0DB7">
            <w:pPr>
              <w:rPr>
                <w:rFonts w:ascii="Times New Roman" w:hAnsi="Times New Roman" w:cs="Times New Roman"/>
                <w:bCs/>
                <w:color w:val="auto"/>
                <w:sz w:val="28"/>
                <w:szCs w:val="28"/>
                <w:lang w:val="kk-KZ"/>
              </w:rPr>
            </w:pPr>
          </w:p>
          <w:p w:rsidR="008A0DB7" w:rsidRPr="008A0DB7" w:rsidRDefault="008A0DB7" w:rsidP="008A0DB7">
            <w:pPr>
              <w:pStyle w:val="21"/>
              <w:spacing w:line="240" w:lineRule="auto"/>
              <w:ind w:right="160"/>
              <w:jc w:val="center"/>
              <w:rPr>
                <w:b w:val="0"/>
                <w:sz w:val="28"/>
                <w:szCs w:val="28"/>
                <w:lang w:val="kk-KZ"/>
              </w:rPr>
            </w:pPr>
          </w:p>
        </w:tc>
      </w:tr>
    </w:tbl>
    <w:p w:rsidR="00A50886" w:rsidRPr="005F431B" w:rsidRDefault="00A50886" w:rsidP="005F431B">
      <w:pPr>
        <w:rPr>
          <w:color w:val="auto"/>
          <w:sz w:val="28"/>
          <w:szCs w:val="28"/>
        </w:rPr>
        <w:sectPr w:rsidR="00A50886" w:rsidRPr="005F431B" w:rsidSect="00EF79A6">
          <w:type w:val="continuous"/>
          <w:pgSz w:w="11905" w:h="16837" w:code="9"/>
          <w:pgMar w:top="567" w:right="567" w:bottom="567" w:left="1134" w:header="0" w:footer="6" w:gutter="0"/>
          <w:cols w:space="720"/>
          <w:noEndnote/>
          <w:docGrid w:linePitch="360"/>
        </w:sectPr>
      </w:pPr>
    </w:p>
    <w:p w:rsidR="00A50886" w:rsidRPr="005F431B" w:rsidRDefault="00A50886" w:rsidP="005F431B">
      <w:pPr>
        <w:pStyle w:val="21"/>
        <w:shd w:val="clear" w:color="auto" w:fill="auto"/>
        <w:spacing w:after="157" w:line="240" w:lineRule="auto"/>
        <w:ind w:left="1020"/>
        <w:jc w:val="left"/>
        <w:rPr>
          <w:sz w:val="28"/>
          <w:szCs w:val="28"/>
        </w:rPr>
      </w:pPr>
      <w:r w:rsidRPr="005F431B">
        <w:rPr>
          <w:rStyle w:val="261"/>
          <w:b/>
          <w:bCs/>
          <w:sz w:val="28"/>
          <w:szCs w:val="28"/>
        </w:rPr>
        <w:lastRenderedPageBreak/>
        <w:t>IV. СОДЕРЖАНИЕ УЧЕБНОЙ ПРОГРАММЫ</w:t>
      </w:r>
    </w:p>
    <w:p w:rsidR="00A50886" w:rsidRPr="005F431B" w:rsidRDefault="00A50886" w:rsidP="00EC5C2F">
      <w:pPr>
        <w:pStyle w:val="21"/>
        <w:shd w:val="clear" w:color="auto" w:fill="auto"/>
        <w:tabs>
          <w:tab w:val="left" w:pos="130"/>
        </w:tabs>
        <w:spacing w:line="240" w:lineRule="auto"/>
        <w:jc w:val="left"/>
        <w:rPr>
          <w:sz w:val="28"/>
          <w:szCs w:val="28"/>
        </w:rPr>
      </w:pPr>
      <w:r>
        <w:rPr>
          <w:rStyle w:val="261"/>
          <w:b/>
          <w:bCs/>
          <w:sz w:val="28"/>
          <w:szCs w:val="28"/>
          <w:lang w:val="kk-KZ"/>
        </w:rPr>
        <w:t xml:space="preserve">І </w:t>
      </w:r>
      <w:r w:rsidRPr="005F431B">
        <w:rPr>
          <w:rStyle w:val="261"/>
          <w:b/>
          <w:bCs/>
          <w:sz w:val="28"/>
          <w:szCs w:val="28"/>
        </w:rPr>
        <w:t>полугодие</w:t>
      </w:r>
    </w:p>
    <w:p w:rsidR="00A50886" w:rsidRPr="005F431B" w:rsidRDefault="00A50886" w:rsidP="00EC5C2F">
      <w:pPr>
        <w:pStyle w:val="21"/>
        <w:shd w:val="clear" w:color="auto" w:fill="auto"/>
        <w:tabs>
          <w:tab w:val="left" w:pos="246"/>
        </w:tabs>
        <w:spacing w:line="240" w:lineRule="auto"/>
        <w:ind w:left="20"/>
        <w:jc w:val="left"/>
        <w:rPr>
          <w:sz w:val="28"/>
          <w:szCs w:val="28"/>
        </w:rPr>
      </w:pPr>
      <w:r>
        <w:rPr>
          <w:rStyle w:val="261"/>
          <w:b/>
          <w:bCs/>
          <w:sz w:val="28"/>
          <w:szCs w:val="28"/>
          <w:lang w:val="kk-KZ"/>
        </w:rPr>
        <w:t>ТЕМА 1</w:t>
      </w:r>
      <w:r w:rsidRPr="005F431B">
        <w:rPr>
          <w:rStyle w:val="261"/>
          <w:b/>
          <w:bCs/>
          <w:sz w:val="28"/>
          <w:szCs w:val="28"/>
        </w:rPr>
        <w:t>. Вводное занятие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40" w:right="260" w:firstLine="0"/>
        <w:rPr>
          <w:sz w:val="28"/>
          <w:szCs w:val="28"/>
        </w:rPr>
      </w:pPr>
      <w:r w:rsidRPr="005F431B">
        <w:rPr>
          <w:sz w:val="28"/>
          <w:szCs w:val="28"/>
        </w:rPr>
        <w:t xml:space="preserve">Беседа о задачах живописи </w:t>
      </w:r>
      <w:proofErr w:type="spellStart"/>
      <w:r w:rsidRPr="005F431B">
        <w:rPr>
          <w:sz w:val="28"/>
          <w:szCs w:val="28"/>
        </w:rPr>
        <w:t>на</w:t>
      </w:r>
      <w:r w:rsidRPr="00EC5C2F">
        <w:rPr>
          <w:rStyle w:val="23"/>
          <w:b w:val="0"/>
          <w:sz w:val="28"/>
          <w:szCs w:val="28"/>
        </w:rPr>
        <w:t>III</w:t>
      </w:r>
      <w:r w:rsidRPr="005F431B">
        <w:rPr>
          <w:sz w:val="28"/>
          <w:szCs w:val="28"/>
        </w:rPr>
        <w:t>ку</w:t>
      </w:r>
      <w:r>
        <w:rPr>
          <w:sz w:val="28"/>
          <w:szCs w:val="28"/>
        </w:rPr>
        <w:t>рсе</w:t>
      </w:r>
      <w:proofErr w:type="spellEnd"/>
      <w:r>
        <w:rPr>
          <w:sz w:val="28"/>
          <w:szCs w:val="28"/>
        </w:rPr>
        <w:t xml:space="preserve"> и необходимых материалах. </w:t>
      </w:r>
      <w:r>
        <w:rPr>
          <w:sz w:val="28"/>
          <w:szCs w:val="28"/>
          <w:lang w:val="kk-KZ"/>
        </w:rPr>
        <w:t>П</w:t>
      </w:r>
      <w:r w:rsidRPr="005F431B">
        <w:rPr>
          <w:sz w:val="28"/>
          <w:szCs w:val="28"/>
          <w:lang w:val="kk-KZ" w:eastAsia="kk-KZ"/>
        </w:rPr>
        <w:t xml:space="preserve">овторение </w:t>
      </w:r>
      <w:r w:rsidRPr="005F431B">
        <w:rPr>
          <w:sz w:val="28"/>
          <w:szCs w:val="28"/>
        </w:rPr>
        <w:t xml:space="preserve">основ </w:t>
      </w:r>
      <w:proofErr w:type="spellStart"/>
      <w:r w:rsidRPr="005F431B">
        <w:rPr>
          <w:sz w:val="28"/>
          <w:szCs w:val="28"/>
        </w:rPr>
        <w:t>цветоведения</w:t>
      </w:r>
      <w:proofErr w:type="spellEnd"/>
      <w:r w:rsidRPr="005F431B">
        <w:rPr>
          <w:sz w:val="28"/>
          <w:szCs w:val="28"/>
        </w:rPr>
        <w:t xml:space="preserve">. Колорит и </w:t>
      </w:r>
      <w:proofErr w:type="spellStart"/>
      <w:r w:rsidRPr="005F431B">
        <w:rPr>
          <w:sz w:val="28"/>
          <w:szCs w:val="28"/>
        </w:rPr>
        <w:t>цветовоздушная</w:t>
      </w:r>
      <w:proofErr w:type="spellEnd"/>
      <w:r w:rsidRPr="005F431B">
        <w:rPr>
          <w:sz w:val="28"/>
          <w:szCs w:val="28"/>
        </w:rPr>
        <w:t xml:space="preserve"> перспектива в пленэрной живописи. </w:t>
      </w:r>
      <w:proofErr w:type="spellStart"/>
      <w:r w:rsidRPr="005F431B">
        <w:rPr>
          <w:sz w:val="28"/>
          <w:szCs w:val="28"/>
        </w:rPr>
        <w:t>Пространственность</w:t>
      </w:r>
      <w:proofErr w:type="spellEnd"/>
      <w:r w:rsidRPr="005F431B">
        <w:rPr>
          <w:sz w:val="28"/>
          <w:szCs w:val="28"/>
        </w:rPr>
        <w:t xml:space="preserve"> в пейзаже.</w:t>
      </w:r>
    </w:p>
    <w:p w:rsidR="00A50886" w:rsidRPr="005F431B" w:rsidRDefault="00A50886" w:rsidP="00EC5C2F">
      <w:pPr>
        <w:pStyle w:val="a6"/>
        <w:shd w:val="clear" w:color="auto" w:fill="auto"/>
        <w:tabs>
          <w:tab w:val="left" w:pos="217"/>
        </w:tabs>
        <w:spacing w:before="0" w:after="0" w:line="240" w:lineRule="auto"/>
        <w:ind w:left="20" w:firstLine="0"/>
        <w:jc w:val="left"/>
        <w:rPr>
          <w:sz w:val="28"/>
          <w:szCs w:val="28"/>
        </w:rPr>
      </w:pPr>
      <w:r w:rsidRPr="00EC5C2F">
        <w:rPr>
          <w:b/>
          <w:sz w:val="28"/>
          <w:szCs w:val="28"/>
          <w:lang w:val="kk-KZ"/>
        </w:rPr>
        <w:t>Задани</w:t>
      </w:r>
      <w:r w:rsidRPr="00EC5C2F">
        <w:rPr>
          <w:b/>
          <w:sz w:val="28"/>
          <w:szCs w:val="28"/>
        </w:rPr>
        <w:t>е:</w:t>
      </w:r>
      <w:r w:rsidRPr="005F431B">
        <w:rPr>
          <w:sz w:val="28"/>
          <w:szCs w:val="28"/>
        </w:rPr>
        <w:t xml:space="preserve"> краткосрочный этюд пейзажа с введением фигуры человека.</w:t>
      </w:r>
    </w:p>
    <w:p w:rsidR="00A50886" w:rsidRPr="005F431B" w:rsidRDefault="00A50886" w:rsidP="00EC5C2F">
      <w:pPr>
        <w:pStyle w:val="a6"/>
        <w:shd w:val="clear" w:color="auto" w:fill="auto"/>
        <w:tabs>
          <w:tab w:val="left" w:pos="294"/>
        </w:tabs>
        <w:spacing w:before="0" w:after="0" w:line="240" w:lineRule="auto"/>
        <w:ind w:firstLine="0"/>
        <w:jc w:val="left"/>
        <w:rPr>
          <w:sz w:val="28"/>
          <w:szCs w:val="28"/>
        </w:rPr>
      </w:pPr>
      <w:r>
        <w:rPr>
          <w:rStyle w:val="23"/>
          <w:sz w:val="28"/>
          <w:szCs w:val="28"/>
          <w:lang w:val="kk-KZ"/>
        </w:rPr>
        <w:t>Цель</w:t>
      </w:r>
      <w:r w:rsidRPr="005F431B">
        <w:rPr>
          <w:rStyle w:val="23"/>
          <w:sz w:val="28"/>
          <w:szCs w:val="28"/>
        </w:rPr>
        <w:t>:</w:t>
      </w:r>
      <w:r w:rsidRPr="005F431B">
        <w:rPr>
          <w:sz w:val="28"/>
          <w:szCs w:val="28"/>
        </w:rPr>
        <w:t xml:space="preserve"> развитие понимания особенностей работы в живописи на пленэре.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осознание выбора главного композиционного мотива, соотношения элементов пейзажа и фигуры человека. Развитие умения определения колорита работы, с учетом воздушной перспективы и освещения.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формат А</w:t>
      </w:r>
      <w:r>
        <w:rPr>
          <w:sz w:val="28"/>
          <w:szCs w:val="28"/>
          <w:lang w:val="kk-KZ"/>
        </w:rPr>
        <w:t>3</w:t>
      </w:r>
      <w:r w:rsidRPr="005F431B">
        <w:rPr>
          <w:sz w:val="28"/>
          <w:szCs w:val="28"/>
        </w:rPr>
        <w:t>, акварель.</w:t>
      </w:r>
    </w:p>
    <w:p w:rsidR="00A50886" w:rsidRPr="005F431B" w:rsidRDefault="00A50886" w:rsidP="005F431B">
      <w:pPr>
        <w:pStyle w:val="21"/>
        <w:shd w:val="clear" w:color="auto" w:fill="auto"/>
        <w:spacing w:after="180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52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52"/>
          <w:b/>
          <w:bCs/>
          <w:sz w:val="28"/>
          <w:szCs w:val="28"/>
        </w:rPr>
        <w:t>ТЕМА 2. Живопись акварелью без предварительного рисунка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firstLine="0"/>
        <w:rPr>
          <w:sz w:val="28"/>
          <w:szCs w:val="28"/>
        </w:rPr>
      </w:pPr>
      <w:proofErr w:type="spellStart"/>
      <w:r w:rsidRPr="005F431B">
        <w:rPr>
          <w:sz w:val="28"/>
          <w:szCs w:val="28"/>
        </w:rPr>
        <w:t>Цветотонапьное</w:t>
      </w:r>
      <w:proofErr w:type="spellEnd"/>
      <w:r w:rsidRPr="005F431B">
        <w:rPr>
          <w:sz w:val="28"/>
          <w:szCs w:val="28"/>
        </w:rPr>
        <w:t xml:space="preserve"> пятно, мазок как основные изобразительные средства данного задания. </w:t>
      </w:r>
      <w:proofErr w:type="spellStart"/>
      <w:r w:rsidRPr="005F431B">
        <w:rPr>
          <w:sz w:val="28"/>
          <w:szCs w:val="28"/>
        </w:rPr>
        <w:t>Пространственность</w:t>
      </w:r>
      <w:proofErr w:type="spellEnd"/>
      <w:r w:rsidRPr="005F431B">
        <w:rPr>
          <w:sz w:val="28"/>
          <w:szCs w:val="28"/>
        </w:rPr>
        <w:t xml:space="preserve"> в композиции букета.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краткосрочный этюд букета цветов в пленэре (Приложение 19).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развитие целостного восприятия и передачи натуры при выполнении этюда без предварительного линейного рисунка.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развитие умения самостоятельного поиска центра композиции. Овладение навыками передачи больших </w:t>
      </w:r>
      <w:proofErr w:type="spellStart"/>
      <w:r w:rsidRPr="005F431B">
        <w:rPr>
          <w:sz w:val="28"/>
          <w:szCs w:val="28"/>
        </w:rPr>
        <w:t>цветотональных</w:t>
      </w:r>
      <w:proofErr w:type="spellEnd"/>
      <w:r w:rsidRPr="005F431B">
        <w:rPr>
          <w:sz w:val="28"/>
          <w:szCs w:val="28"/>
        </w:rPr>
        <w:t xml:space="preserve"> отношений с учетом плановости букета, освещенности и взаимовлияния цветов. Умение детализировать передний план композиции. Проявление творческой фантазии в подборе различных акварельных техник.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>
        <w:rPr>
          <w:sz w:val="28"/>
          <w:szCs w:val="28"/>
        </w:rPr>
        <w:t>формат А</w:t>
      </w:r>
      <w:r>
        <w:rPr>
          <w:sz w:val="28"/>
          <w:szCs w:val="28"/>
          <w:lang w:val="kk-KZ"/>
        </w:rPr>
        <w:t>3</w:t>
      </w:r>
      <w:r w:rsidRPr="005F431B">
        <w:rPr>
          <w:sz w:val="28"/>
          <w:szCs w:val="28"/>
        </w:rPr>
        <w:t>, акварель.</w:t>
      </w:r>
    </w:p>
    <w:p w:rsidR="00A50886" w:rsidRPr="005F431B" w:rsidRDefault="00A50886" w:rsidP="005F431B">
      <w:pPr>
        <w:pStyle w:val="21"/>
        <w:shd w:val="clear" w:color="auto" w:fill="auto"/>
        <w:spacing w:after="180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52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right="40" w:hanging="540"/>
        <w:jc w:val="both"/>
        <w:rPr>
          <w:sz w:val="28"/>
          <w:szCs w:val="28"/>
        </w:rPr>
      </w:pPr>
      <w:r w:rsidRPr="005F431B">
        <w:rPr>
          <w:rStyle w:val="252"/>
          <w:b/>
          <w:bCs/>
          <w:sz w:val="28"/>
          <w:szCs w:val="28"/>
        </w:rPr>
        <w:t>ТЕМА 3. Фактура различных материалов изображаемых предметов и нюанс в живописи гуашью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firstLine="0"/>
        <w:rPr>
          <w:sz w:val="28"/>
          <w:szCs w:val="28"/>
        </w:rPr>
      </w:pPr>
      <w:r w:rsidRPr="005F431B">
        <w:rPr>
          <w:sz w:val="28"/>
          <w:szCs w:val="28"/>
        </w:rPr>
        <w:t>Понятие нюансов тона и цвета. Приемы работы гуашью для передачи фактуры.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натюрморта из нескольких сближенных по цвету и тону предметов, различных по материалу (Приложение 20).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развитие умений применять различные приёмы работы гуашью для передачи </w:t>
      </w:r>
      <w:proofErr w:type="spellStart"/>
      <w:r w:rsidRPr="005F431B">
        <w:rPr>
          <w:sz w:val="28"/>
          <w:szCs w:val="28"/>
        </w:rPr>
        <w:t>разнофактурности</w:t>
      </w:r>
      <w:proofErr w:type="spellEnd"/>
      <w:r w:rsidRPr="005F431B">
        <w:rPr>
          <w:sz w:val="28"/>
          <w:szCs w:val="28"/>
        </w:rPr>
        <w:t xml:space="preserve"> материалов.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4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освоение техники передачи фактуры материалов (глянец, шероховатость, пушистость и др.) с использованием различной величины мазка, пастозности, прозрачности и т. д. Достижение разнообразия нюансов цвета и тона в лепке объёмов предметов и драпировок с учётом освещения.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b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45x55 см, бумага, гуашь.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52"/>
          <w:b/>
          <w:bCs/>
          <w:sz w:val="28"/>
          <w:szCs w:val="28"/>
        </w:rPr>
        <w:t>Количество работ: 1.</w:t>
      </w:r>
    </w:p>
    <w:p w:rsidR="00A50886" w:rsidRDefault="00A50886" w:rsidP="005F431B">
      <w:pPr>
        <w:pStyle w:val="21"/>
        <w:shd w:val="clear" w:color="auto" w:fill="auto"/>
        <w:spacing w:line="240" w:lineRule="auto"/>
        <w:ind w:left="580" w:hanging="540"/>
        <w:jc w:val="both"/>
        <w:rPr>
          <w:rStyle w:val="242"/>
          <w:b/>
          <w:bCs/>
          <w:sz w:val="28"/>
          <w:szCs w:val="28"/>
          <w:lang w:val="kk-KZ"/>
        </w:rPr>
      </w:pP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80" w:hanging="540"/>
        <w:jc w:val="both"/>
        <w:rPr>
          <w:sz w:val="28"/>
          <w:szCs w:val="28"/>
        </w:rPr>
      </w:pPr>
      <w:r w:rsidRPr="005F431B">
        <w:rPr>
          <w:rStyle w:val="242"/>
          <w:b/>
          <w:bCs/>
          <w:sz w:val="28"/>
          <w:szCs w:val="28"/>
        </w:rPr>
        <w:t>ТЕМА 4. Творческая композиция в жанре натюрморта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Способы создания творческой композиции через различные методы стилизации изображения предметов (упрощение, «одушевление» и т. д.) с опорой на натуру.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творческий этюд тематического натюрморта из 3-5 предметов, различных по цвету и форме, на условном фоне (в свободной технике исполнения; см</w:t>
      </w:r>
      <w:r>
        <w:rPr>
          <w:sz w:val="28"/>
          <w:szCs w:val="28"/>
        </w:rPr>
        <w:t>. Приложение 21а, Приложение 21</w:t>
      </w:r>
      <w:r>
        <w:rPr>
          <w:sz w:val="28"/>
          <w:szCs w:val="28"/>
          <w:lang w:val="kk-KZ"/>
        </w:rPr>
        <w:t>б</w:t>
      </w:r>
      <w:r w:rsidRPr="005F431B">
        <w:rPr>
          <w:sz w:val="28"/>
          <w:szCs w:val="28"/>
        </w:rPr>
        <w:t>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lastRenderedPageBreak/>
        <w:t xml:space="preserve">Цель: </w:t>
      </w:r>
      <w:r w:rsidRPr="005F431B">
        <w:rPr>
          <w:sz w:val="28"/>
          <w:szCs w:val="28"/>
        </w:rPr>
        <w:t xml:space="preserve">развитие творческих способностей личности в процессе создания композиции на основе знаний способов стилизации, основ </w:t>
      </w:r>
      <w:proofErr w:type="spellStart"/>
      <w:r w:rsidRPr="005F431B">
        <w:rPr>
          <w:sz w:val="28"/>
          <w:szCs w:val="28"/>
        </w:rPr>
        <w:t>цветоведения</w:t>
      </w:r>
      <w:proofErr w:type="spellEnd"/>
      <w:r w:rsidRPr="005F431B">
        <w:rPr>
          <w:sz w:val="28"/>
          <w:szCs w:val="28"/>
        </w:rPr>
        <w:t xml:space="preserve"> и основных законов и правил композиции.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воплощение основной идеи творческой композиции через выбранный стиль исполнения. Применение способов стилизации в творческой живописной работе. Поиск тонального и цветового решения. Использование эмоциональных свойств цвета в колористическом решении для передачи основной идеи произведения.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45*55 см, бумага, акварель, гуашь и др.- на выбор обучающихся.</w:t>
      </w:r>
    </w:p>
    <w:p w:rsidR="00A50886" w:rsidRPr="005F431B" w:rsidRDefault="00A50886" w:rsidP="005F431B">
      <w:pPr>
        <w:pStyle w:val="21"/>
        <w:shd w:val="clear" w:color="auto" w:fill="auto"/>
        <w:spacing w:after="180" w:line="240" w:lineRule="auto"/>
        <w:ind w:left="580" w:hanging="540"/>
        <w:jc w:val="both"/>
        <w:rPr>
          <w:sz w:val="28"/>
          <w:szCs w:val="28"/>
        </w:rPr>
      </w:pPr>
      <w:r w:rsidRPr="005F431B">
        <w:rPr>
          <w:rStyle w:val="242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80" w:hanging="540"/>
        <w:jc w:val="both"/>
        <w:rPr>
          <w:sz w:val="28"/>
          <w:szCs w:val="28"/>
        </w:rPr>
      </w:pPr>
      <w:r w:rsidRPr="005F431B">
        <w:rPr>
          <w:rStyle w:val="242"/>
          <w:b/>
          <w:bCs/>
          <w:sz w:val="28"/>
          <w:szCs w:val="28"/>
        </w:rPr>
        <w:t>ТЕМА 5. Зачетная полугодовая работа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Этапы выполнения академических задач в зачетной работе. Фактура различных поверхностей в акварельной живописи сложного натюрморта.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proofErr w:type="spellStart"/>
      <w:proofErr w:type="gramStart"/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>дительный</w:t>
      </w:r>
      <w:proofErr w:type="spellEnd"/>
      <w:proofErr w:type="gramEnd"/>
      <w:r w:rsidRPr="005F431B">
        <w:rPr>
          <w:sz w:val="28"/>
          <w:szCs w:val="28"/>
        </w:rPr>
        <w:t xml:space="preserve"> этюд натюрморта из предметов быта с чучелом птицы, с введением декоративной драпировки (Приложения 22а, Приложение 226).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выявление уровня учебных достижений обучающихся на более сложном этапе обучения с учетом расширения живописных задач при изображении более сложных объектов.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совершенствование навыков применения освоенных теоретических знаний и практических навыков в самостоятельной работе с учетом расширения задач - освоение методов живописного изображения рисунка ткани в соответствии с формой её поверхности, положением в пространстве и освещением. Владение техническими приема передачи фактуры различных поверхностей (оперения и др.). Стремление к законченности путем обобщения мелких деталей оперения птицы и рисунка драпировки в зонах теней и на дальнем плане.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45x55 см, бумага, акварель.</w:t>
      </w:r>
    </w:p>
    <w:p w:rsidR="00A50886" w:rsidRDefault="00A50886" w:rsidP="009B078E">
      <w:pPr>
        <w:pStyle w:val="21"/>
        <w:shd w:val="clear" w:color="auto" w:fill="auto"/>
        <w:spacing w:line="240" w:lineRule="auto"/>
        <w:ind w:left="580" w:hanging="540"/>
        <w:jc w:val="both"/>
        <w:rPr>
          <w:rStyle w:val="242"/>
          <w:b/>
          <w:bCs/>
          <w:sz w:val="28"/>
          <w:szCs w:val="28"/>
          <w:lang w:val="kk-KZ"/>
        </w:rPr>
      </w:pPr>
      <w:r w:rsidRPr="005F431B">
        <w:rPr>
          <w:rStyle w:val="242"/>
          <w:b/>
          <w:bCs/>
          <w:sz w:val="28"/>
          <w:szCs w:val="28"/>
        </w:rPr>
        <w:t>Количество работ: 1.</w:t>
      </w:r>
    </w:p>
    <w:p w:rsidR="00A50886" w:rsidRDefault="00A50886" w:rsidP="009B078E">
      <w:pPr>
        <w:pStyle w:val="21"/>
        <w:shd w:val="clear" w:color="auto" w:fill="auto"/>
        <w:spacing w:line="240" w:lineRule="auto"/>
        <w:ind w:left="580" w:hanging="540"/>
        <w:jc w:val="both"/>
        <w:rPr>
          <w:rStyle w:val="242"/>
          <w:b/>
          <w:bCs/>
          <w:sz w:val="28"/>
          <w:szCs w:val="28"/>
          <w:lang w:val="kk-KZ"/>
        </w:rPr>
      </w:pPr>
    </w:p>
    <w:p w:rsidR="00A50886" w:rsidRPr="005F431B" w:rsidRDefault="00A50886" w:rsidP="009B078E">
      <w:pPr>
        <w:pStyle w:val="21"/>
        <w:shd w:val="clear" w:color="auto" w:fill="auto"/>
        <w:spacing w:line="240" w:lineRule="auto"/>
        <w:ind w:left="58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II полугодие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 xml:space="preserve">ТЕМА 6. Живопись этюда сложной </w:t>
      </w:r>
      <w:proofErr w:type="spellStart"/>
      <w:r w:rsidRPr="005F431B">
        <w:rPr>
          <w:rStyle w:val="24"/>
          <w:b/>
          <w:bCs/>
          <w:sz w:val="28"/>
          <w:szCs w:val="28"/>
        </w:rPr>
        <w:t>иитерьерной</w:t>
      </w:r>
      <w:proofErr w:type="spellEnd"/>
      <w:r w:rsidRPr="005F431B">
        <w:rPr>
          <w:rStyle w:val="24"/>
          <w:b/>
          <w:bCs/>
          <w:sz w:val="28"/>
          <w:szCs w:val="28"/>
        </w:rPr>
        <w:t xml:space="preserve"> постановки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Единство линейной перспективы интерьерного пространства и натюрморта. Плановость, цветовое и тоновое единство композиции.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интерьера с введением натюрморта из предметов национального обихода (Приложение 23а, Приложение 236, Приложение 23в).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умение использовать знания законов линейной и воздушной перспективы в живописи сложного интерьера.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развитие навыков передачи перспективных сокращений с учётом ракурса и высоты линии горизонта. Формирование умения передачи плановости через изменение цвета на переднем и дальнем планах и детализацию центра композиции (натюрморта). Передача особенностей национального натюрморта через характерный колорит.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45x55 см, бумага, акварель или гуашь.</w:t>
      </w:r>
    </w:p>
    <w:p w:rsidR="00A50886" w:rsidRPr="005F431B" w:rsidRDefault="00A50886" w:rsidP="005F431B">
      <w:pPr>
        <w:pStyle w:val="21"/>
        <w:shd w:val="clear" w:color="auto" w:fill="auto"/>
        <w:spacing w:after="180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7. Живопись портрета гуашью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 xml:space="preserve">Композиция </w:t>
      </w:r>
      <w:proofErr w:type="spellStart"/>
      <w:r w:rsidRPr="005F431B">
        <w:rPr>
          <w:sz w:val="28"/>
          <w:szCs w:val="28"/>
        </w:rPr>
        <w:t>погрудного</w:t>
      </w:r>
      <w:proofErr w:type="spellEnd"/>
      <w:r w:rsidRPr="005F431B">
        <w:rPr>
          <w:sz w:val="28"/>
          <w:szCs w:val="28"/>
        </w:rPr>
        <w:t xml:space="preserve"> портрета человека. Пропорциональные соотношения основных объёмов. Индивидуальная характеристика портретируемого. </w:t>
      </w:r>
      <w:r w:rsidRPr="005F431B">
        <w:rPr>
          <w:sz w:val="28"/>
          <w:szCs w:val="28"/>
        </w:rPr>
        <w:lastRenderedPageBreak/>
        <w:t>Технические особенности работы гуашью в портрете живой модели. Возможности материала в получении максимального разнообразия оттенков цвета.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</w:t>
      </w:r>
      <w:proofErr w:type="spellStart"/>
      <w:r w:rsidRPr="005F431B">
        <w:rPr>
          <w:sz w:val="28"/>
          <w:szCs w:val="28"/>
        </w:rPr>
        <w:t>погрудного</w:t>
      </w:r>
      <w:proofErr w:type="spellEnd"/>
      <w:r w:rsidRPr="005F431B">
        <w:rPr>
          <w:sz w:val="28"/>
          <w:szCs w:val="28"/>
        </w:rPr>
        <w:t xml:space="preserve"> портрета сидящего натурщика в национальном костюме.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владение методами живописного решения тематического портрета гуашью.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развитие умения композиционного размещения с учётом выбора точки зрения и пропорциональных соотношений головы, шеи и плечевого пояса. Формирование навыков передачи индивидуальной характеристики и настроения модели через портретное сходство. Развитие умения анализировать и передавать сложные </w:t>
      </w:r>
      <w:proofErr w:type="spellStart"/>
      <w:r w:rsidRPr="005F431B">
        <w:rPr>
          <w:sz w:val="28"/>
          <w:szCs w:val="28"/>
        </w:rPr>
        <w:t>цветотональные</w:t>
      </w:r>
      <w:proofErr w:type="spellEnd"/>
      <w:r w:rsidRPr="005F431B">
        <w:rPr>
          <w:sz w:val="28"/>
          <w:szCs w:val="28"/>
        </w:rPr>
        <w:t xml:space="preserve"> отношения в моделировке объёмов с учётом освещения и взаимовлияния цветов кожи, волос, одежды и фона. Владение навыками передачи колористической целостности в портрете.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45x55 см, бумага, гуашь.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Количество работ: 1.</w:t>
      </w:r>
    </w:p>
    <w:p w:rsidR="00A50886" w:rsidRDefault="00A50886" w:rsidP="005F431B">
      <w:pPr>
        <w:pStyle w:val="21"/>
        <w:shd w:val="clear" w:color="auto" w:fill="auto"/>
        <w:spacing w:line="240" w:lineRule="auto"/>
        <w:ind w:left="580" w:hanging="540"/>
        <w:jc w:val="both"/>
        <w:rPr>
          <w:rStyle w:val="24"/>
          <w:b/>
          <w:bCs/>
          <w:sz w:val="28"/>
          <w:szCs w:val="28"/>
          <w:lang w:val="kk-KZ"/>
        </w:rPr>
      </w:pP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8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8. Фактура стекла в живописи акварелью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Подготовительный этюд к экзаменационной работе. Отражение предметов в стекле.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краткосрочный этюд простого натюрморта из нескольких предметов, поставленных на стекло.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овладение приёмами работы акварелью для передачи фактуры стекла и отражения предметов.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развитие навыков использования техник «по сырому» и «</w:t>
      </w:r>
      <w:proofErr w:type="spellStart"/>
      <w:r w:rsidRPr="005F431B">
        <w:rPr>
          <w:sz w:val="28"/>
          <w:szCs w:val="28"/>
        </w:rPr>
        <w:t>алла</w:t>
      </w:r>
      <w:proofErr w:type="spellEnd"/>
      <w:r w:rsidRPr="005F431B">
        <w:rPr>
          <w:sz w:val="28"/>
          <w:szCs w:val="28"/>
        </w:rPr>
        <w:t>- прима» для передачи фактуры стекла и характера отражений в стекле предметов постановки.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формат АЗ, акварель.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8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a6"/>
        <w:shd w:val="clear" w:color="auto" w:fill="auto"/>
        <w:spacing w:before="0" w:line="240" w:lineRule="auto"/>
        <w:ind w:left="580" w:right="20" w:hanging="54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Примечание:</w:t>
      </w:r>
      <w:r w:rsidRPr="005F431B">
        <w:rPr>
          <w:sz w:val="28"/>
          <w:szCs w:val="28"/>
        </w:rPr>
        <w:t xml:space="preserve"> в качестве натуры можно использовать фрагмент будущей экзаменационной постановки.</w:t>
      </w:r>
    </w:p>
    <w:p w:rsidR="00A50886" w:rsidRDefault="00A50886" w:rsidP="005F431B">
      <w:pPr>
        <w:pStyle w:val="21"/>
        <w:shd w:val="clear" w:color="auto" w:fill="auto"/>
        <w:spacing w:line="240" w:lineRule="auto"/>
        <w:ind w:left="580" w:hanging="540"/>
        <w:jc w:val="both"/>
        <w:rPr>
          <w:rStyle w:val="24"/>
          <w:b/>
          <w:bCs/>
          <w:sz w:val="28"/>
          <w:szCs w:val="28"/>
          <w:lang w:val="kk-KZ"/>
        </w:rPr>
      </w:pP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8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9. Экзаменационная годовая работа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Фактура стекла и других материалов в живописи сложного тематического натюрморта. Цветовые и тоновые особенности изображения предметов и их отражений в стекле.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натюрморта на тему «Искусство», с введением стекла на горизонтальной плоскости (Приложение 24а, Приложение 24</w:t>
      </w:r>
      <w:r>
        <w:rPr>
          <w:sz w:val="28"/>
          <w:szCs w:val="28"/>
          <w:lang w:val="kk-KZ"/>
        </w:rPr>
        <w:t>б</w:t>
      </w:r>
      <w:r w:rsidRPr="005F431B">
        <w:rPr>
          <w:sz w:val="28"/>
          <w:szCs w:val="28"/>
        </w:rPr>
        <w:t>, Приложение 24в).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 xml:space="preserve">определение уровня </w:t>
      </w:r>
      <w:proofErr w:type="spellStart"/>
      <w:r w:rsidRPr="005F431B">
        <w:rPr>
          <w:sz w:val="28"/>
          <w:szCs w:val="28"/>
        </w:rPr>
        <w:t>сформированности</w:t>
      </w:r>
      <w:proofErr w:type="spellEnd"/>
      <w:r w:rsidRPr="005F431B">
        <w:rPr>
          <w:sz w:val="28"/>
          <w:szCs w:val="28"/>
        </w:rPr>
        <w:t xml:space="preserve"> системы учебных дос</w:t>
      </w:r>
      <w:r w:rsidRPr="005F431B">
        <w:rPr>
          <w:sz w:val="28"/>
          <w:szCs w:val="28"/>
        </w:rPr>
        <w:softHyphen/>
        <w:t>тижений обучающихся в соответствии с ожидаемыми результатами по предмету за пройденный этап обучения - III курс.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развитие и совершенствование умения применять в самостоятельной работе теоретические знания и навыки конструктивного построения многопланового натюрморта с учётом особенностей линейной перспективы, отражений предметов, стоящих на стекле, технические приёмы передачи фактуры различных материалов изображаемых предметов. Умение использовать резкие </w:t>
      </w:r>
      <w:proofErr w:type="spellStart"/>
      <w:r w:rsidRPr="005F431B">
        <w:rPr>
          <w:sz w:val="28"/>
          <w:szCs w:val="28"/>
        </w:rPr>
        <w:t>цветотональные</w:t>
      </w:r>
      <w:proofErr w:type="spellEnd"/>
      <w:r w:rsidRPr="005F431B">
        <w:rPr>
          <w:sz w:val="28"/>
          <w:szCs w:val="28"/>
        </w:rPr>
        <w:t xml:space="preserve"> переходы в градациях светотени и яркие рефлексы для передачи фактуры стеклянных предметов.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8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lastRenderedPageBreak/>
        <w:t xml:space="preserve">Материал: </w:t>
      </w:r>
      <w:r w:rsidRPr="005F431B">
        <w:rPr>
          <w:sz w:val="28"/>
          <w:szCs w:val="28"/>
        </w:rPr>
        <w:t>планшет 45*55 см,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8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Количество работ: 1.</w:t>
      </w:r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580" w:right="20" w:hanging="540"/>
        <w:rPr>
          <w:sz w:val="28"/>
          <w:szCs w:val="28"/>
          <w:lang w:val="kk-KZ"/>
        </w:rPr>
      </w:pPr>
      <w:r w:rsidRPr="005F431B">
        <w:rPr>
          <w:rStyle w:val="23"/>
          <w:sz w:val="28"/>
          <w:szCs w:val="28"/>
        </w:rPr>
        <w:t>Примечание:</w:t>
      </w:r>
      <w:r w:rsidRPr="005F431B">
        <w:rPr>
          <w:sz w:val="28"/>
          <w:szCs w:val="28"/>
        </w:rPr>
        <w:t xml:space="preserve"> рекомендуется введение в постановку не только листового стекла на горизонтальной плоскости, но и стеклянного предмета.</w:t>
      </w: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84" w:line="240" w:lineRule="auto"/>
        <w:jc w:val="center"/>
        <w:rPr>
          <w:rStyle w:val="232"/>
          <w:b/>
          <w:bCs/>
          <w:sz w:val="28"/>
          <w:szCs w:val="28"/>
          <w:lang w:val="kk-KZ"/>
        </w:rPr>
      </w:pPr>
      <w:r w:rsidRPr="005F431B">
        <w:rPr>
          <w:rStyle w:val="232"/>
          <w:b/>
          <w:bCs/>
          <w:sz w:val="28"/>
          <w:szCs w:val="28"/>
        </w:rPr>
        <w:lastRenderedPageBreak/>
        <w:t xml:space="preserve">IV КУРС - 102 часа </w:t>
      </w:r>
    </w:p>
    <w:p w:rsidR="00A50886" w:rsidRPr="005F431B" w:rsidRDefault="00A50886" w:rsidP="005F431B">
      <w:pPr>
        <w:pStyle w:val="21"/>
        <w:shd w:val="clear" w:color="auto" w:fill="auto"/>
        <w:spacing w:after="184" w:line="240" w:lineRule="auto"/>
        <w:jc w:val="center"/>
        <w:rPr>
          <w:sz w:val="28"/>
          <w:szCs w:val="28"/>
        </w:rPr>
      </w:pPr>
      <w:r w:rsidRPr="005F431B">
        <w:rPr>
          <w:rStyle w:val="232"/>
          <w:b/>
          <w:bCs/>
          <w:sz w:val="28"/>
          <w:szCs w:val="28"/>
        </w:rPr>
        <w:t>I. ПОЯСНИТЕЛЬНАЯ ЗАПИСКА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На IV курсе обучающиеся расширяют и закрепляют полученные ранее знания и навыки, которые им предстоит применить в работе над более сложными заданиями. Например, усложняются учебно-творческие задачи в портрете живой натуры, предлагается поясной портрет человека с изображением кистей рук, в более сложном ракурсе, с поворотом и наклоном головы, торса, с передачей настроения через тематику портрета.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В многоплановые натюрморты вводятся гипсовые модели: розетки, маски, слепки частей лица и конечностей. Накопленные знания, освоенные приёмы изображения обучающиеся должны уметь самостоятельно применять в своих работах как учебных, так и творческих, для выражения собственного индивидуального творческого подхода, с целью создания яркого, цельного художественного образа. Наряду с академической живописью закрепляются навыки декоративной живописи гуашью в тематическом натюрморте.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Необходимо развивать у обучающихся умение анализировать свою деятельность, формировать критическое отношение к результатам своей работы. Необходимо регулярно проводить обсуждения, анализ выполненных как классных, так и домашних работ.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На IV курсе завершается основная часть обучения живописи в ДХШ, поэтому необходимо как можно шире показать обучающимся возможности живописных технических приемов и материалов для того, чтобы выпускник мог продолжить художественное образование, овладев для этого необходимой суммой компетенций, предусмотренных программой детской художественной школы.</w:t>
      </w:r>
    </w:p>
    <w:p w:rsidR="00A50886" w:rsidRDefault="00A50886" w:rsidP="001670F3">
      <w:pPr>
        <w:pStyle w:val="a6"/>
        <w:shd w:val="clear" w:color="auto" w:fill="auto"/>
        <w:spacing w:before="0" w:after="413" w:line="240" w:lineRule="auto"/>
        <w:ind w:left="20" w:right="20" w:firstLine="540"/>
        <w:rPr>
          <w:rStyle w:val="139pt"/>
          <w:b w:val="0"/>
          <w:bCs w:val="0"/>
          <w:smallCaps w:val="0"/>
          <w:sz w:val="28"/>
          <w:szCs w:val="28"/>
        </w:rPr>
      </w:pPr>
      <w:r w:rsidRPr="005F431B">
        <w:rPr>
          <w:sz w:val="28"/>
          <w:szCs w:val="28"/>
        </w:rPr>
        <w:t>Выпускнику необходимо обладать уже развитой способностью решать разнообразные творческие задачи средствами живописи, чтобы уверенно проявлять себя как творческую личность.</w:t>
      </w:r>
      <w:bookmarkStart w:id="24" w:name="bookmark25"/>
    </w:p>
    <w:p w:rsidR="00A50886" w:rsidRDefault="00A50886" w:rsidP="001670F3">
      <w:pPr>
        <w:pStyle w:val="a6"/>
        <w:shd w:val="clear" w:color="auto" w:fill="auto"/>
        <w:spacing w:before="0" w:after="413" w:line="240" w:lineRule="auto"/>
        <w:ind w:left="20" w:right="20" w:firstLine="540"/>
        <w:rPr>
          <w:rStyle w:val="139pt"/>
          <w:b w:val="0"/>
          <w:bCs w:val="0"/>
          <w:smallCap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13" w:line="240" w:lineRule="auto"/>
        <w:ind w:left="20" w:right="20" w:firstLine="540"/>
        <w:rPr>
          <w:rStyle w:val="139pt"/>
          <w:b w:val="0"/>
          <w:bCs w:val="0"/>
          <w:smallCap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13" w:line="240" w:lineRule="auto"/>
        <w:ind w:left="20" w:right="20" w:firstLine="540"/>
        <w:rPr>
          <w:rStyle w:val="139pt"/>
          <w:b w:val="0"/>
          <w:bCs w:val="0"/>
          <w:smallCap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13" w:line="240" w:lineRule="auto"/>
        <w:ind w:left="20" w:right="20" w:firstLine="540"/>
        <w:rPr>
          <w:rStyle w:val="139pt"/>
          <w:b w:val="0"/>
          <w:bCs w:val="0"/>
          <w:smallCap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13" w:line="240" w:lineRule="auto"/>
        <w:ind w:left="20" w:right="20" w:firstLine="540"/>
        <w:rPr>
          <w:rStyle w:val="139pt"/>
          <w:b w:val="0"/>
          <w:bCs w:val="0"/>
          <w:smallCap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13" w:line="240" w:lineRule="auto"/>
        <w:ind w:left="20" w:right="20" w:firstLine="540"/>
        <w:rPr>
          <w:rStyle w:val="139pt"/>
          <w:b w:val="0"/>
          <w:bCs w:val="0"/>
          <w:smallCap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13" w:line="240" w:lineRule="auto"/>
        <w:ind w:left="20" w:right="20" w:firstLine="540"/>
        <w:rPr>
          <w:rStyle w:val="139pt"/>
          <w:b w:val="0"/>
          <w:bCs w:val="0"/>
          <w:smallCap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13" w:line="240" w:lineRule="auto"/>
        <w:ind w:left="20" w:right="20" w:firstLine="540"/>
        <w:rPr>
          <w:rStyle w:val="139pt"/>
          <w:b w:val="0"/>
          <w:bCs w:val="0"/>
          <w:smallCaps w:val="0"/>
          <w:sz w:val="28"/>
          <w:szCs w:val="28"/>
        </w:rPr>
      </w:pPr>
    </w:p>
    <w:p w:rsidR="00A50886" w:rsidRDefault="00A50886" w:rsidP="001670F3">
      <w:pPr>
        <w:pStyle w:val="a6"/>
        <w:shd w:val="clear" w:color="auto" w:fill="auto"/>
        <w:spacing w:before="0" w:after="413" w:line="240" w:lineRule="auto"/>
        <w:ind w:left="20" w:right="20" w:firstLine="540"/>
        <w:rPr>
          <w:rStyle w:val="139pt"/>
          <w:b w:val="0"/>
          <w:bCs w:val="0"/>
          <w:smallCaps w:val="0"/>
          <w:sz w:val="28"/>
          <w:szCs w:val="28"/>
        </w:rPr>
      </w:pPr>
    </w:p>
    <w:p w:rsidR="00A50886" w:rsidRPr="005F431B" w:rsidRDefault="00A50886" w:rsidP="005F431B">
      <w:pPr>
        <w:pStyle w:val="131"/>
        <w:keepNext/>
        <w:keepLines/>
        <w:shd w:val="clear" w:color="auto" w:fill="auto"/>
        <w:spacing w:before="0" w:after="149" w:line="240" w:lineRule="auto"/>
        <w:rPr>
          <w:sz w:val="28"/>
          <w:szCs w:val="28"/>
        </w:rPr>
      </w:pPr>
      <w:r w:rsidRPr="005F431B">
        <w:rPr>
          <w:rStyle w:val="139pt"/>
          <w:b/>
          <w:bCs/>
          <w:smallCaps/>
          <w:sz w:val="28"/>
          <w:szCs w:val="28"/>
        </w:rPr>
        <w:lastRenderedPageBreak/>
        <w:t>II.</w:t>
      </w:r>
      <w:r w:rsidRPr="005F431B">
        <w:rPr>
          <w:sz w:val="28"/>
          <w:szCs w:val="28"/>
        </w:rPr>
        <w:t xml:space="preserve"> ожидаемые результаты</w:t>
      </w:r>
      <w:bookmarkEnd w:id="24"/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По окончании </w:t>
      </w:r>
      <w:r w:rsidRPr="005F431B">
        <w:rPr>
          <w:sz w:val="28"/>
          <w:szCs w:val="28"/>
        </w:rPr>
        <w:t>IV -го выпускного курса обучающийся должен: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83"/>
        </w:tabs>
        <w:spacing w:before="0" w:after="0" w:line="240" w:lineRule="auto"/>
        <w:ind w:left="560" w:right="2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владеть</w:t>
      </w:r>
      <w:proofErr w:type="gramEnd"/>
      <w:r w:rsidRPr="005F431B">
        <w:rPr>
          <w:sz w:val="28"/>
          <w:szCs w:val="28"/>
        </w:rPr>
        <w:t xml:space="preserve"> различными приемами академической и декоративной живописи акварелью и гуашью</w:t>
      </w:r>
      <w:r w:rsidRPr="005F431B">
        <w:rPr>
          <w:rStyle w:val="91"/>
          <w:sz w:val="28"/>
          <w:szCs w:val="28"/>
        </w:rPr>
        <w:t xml:space="preserve"> (возможно акрилом, темперой, маслом);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74"/>
        </w:tabs>
        <w:spacing w:before="0" w:after="0" w:line="240" w:lineRule="auto"/>
        <w:ind w:left="560" w:right="2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самостоятельно выбирать и применять технические приемы живописи для краткосрочных и длительных этюдов;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78"/>
        </w:tabs>
        <w:spacing w:before="0" w:after="0" w:line="240" w:lineRule="auto"/>
        <w:ind w:left="560" w:hanging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знать</w:t>
      </w:r>
      <w:proofErr w:type="gramEnd"/>
      <w:r w:rsidRPr="005F431B">
        <w:rPr>
          <w:sz w:val="28"/>
          <w:szCs w:val="28"/>
        </w:rPr>
        <w:t xml:space="preserve"> основы </w:t>
      </w:r>
      <w:proofErr w:type="spellStart"/>
      <w:r w:rsidRPr="005F431B">
        <w:rPr>
          <w:sz w:val="28"/>
          <w:szCs w:val="28"/>
        </w:rPr>
        <w:t>цветоведения</w:t>
      </w:r>
      <w:proofErr w:type="spellEnd"/>
      <w:r w:rsidRPr="005F431B">
        <w:rPr>
          <w:sz w:val="28"/>
          <w:szCs w:val="28"/>
        </w:rPr>
        <w:t>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54"/>
        </w:tabs>
        <w:spacing w:before="0" w:after="0" w:line="240" w:lineRule="auto"/>
        <w:ind w:left="560" w:right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анализировать колористические особенности натуры или определять колористический замысел творческого задания;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58"/>
        </w:tabs>
        <w:spacing w:before="0" w:after="0" w:line="240" w:lineRule="auto"/>
        <w:ind w:left="560" w:right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понимать</w:t>
      </w:r>
      <w:proofErr w:type="gramEnd"/>
      <w:r w:rsidRPr="005F431B">
        <w:rPr>
          <w:sz w:val="28"/>
          <w:szCs w:val="28"/>
        </w:rPr>
        <w:t xml:space="preserve"> и уметь обоснованно передавать всё многообразие изменений цвета в световоздушной среде;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54"/>
        </w:tabs>
        <w:spacing w:before="0" w:after="0" w:line="240" w:lineRule="auto"/>
        <w:ind w:left="560" w:right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выделять главное в живописной композиции, путем подчинения всех её частей композиционному, смысловому центру;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54"/>
        </w:tabs>
        <w:spacing w:before="0" w:after="0" w:line="240" w:lineRule="auto"/>
        <w:ind w:left="560" w:right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использовать эмоциональные свойства цвета для передачи состояния, настроения;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58"/>
        </w:tabs>
        <w:spacing w:before="0" w:after="0" w:line="240" w:lineRule="auto"/>
        <w:ind w:left="560" w:right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передавать фактуру различных материалов живописными средствами;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58"/>
        </w:tabs>
        <w:spacing w:before="0" w:after="0" w:line="240" w:lineRule="auto"/>
        <w:ind w:left="560" w:right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знать</w:t>
      </w:r>
      <w:proofErr w:type="gramEnd"/>
      <w:r w:rsidRPr="005F431B">
        <w:rPr>
          <w:sz w:val="28"/>
          <w:szCs w:val="28"/>
        </w:rPr>
        <w:t xml:space="preserve"> и уметь применять законы линейной перспективы в изображении сложных конструкций;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54"/>
        </w:tabs>
        <w:spacing w:before="0" w:after="0" w:line="240" w:lineRule="auto"/>
        <w:ind w:left="5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знать</w:t>
      </w:r>
      <w:proofErr w:type="gramEnd"/>
      <w:r w:rsidRPr="005F431B">
        <w:rPr>
          <w:sz w:val="28"/>
          <w:szCs w:val="28"/>
        </w:rPr>
        <w:t xml:space="preserve"> основные законы и правила композиции;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54"/>
        </w:tabs>
        <w:spacing w:before="0" w:after="0" w:line="240" w:lineRule="auto"/>
        <w:ind w:left="560" w:right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уметь</w:t>
      </w:r>
      <w:proofErr w:type="gramEnd"/>
      <w:r w:rsidRPr="005F431B">
        <w:rPr>
          <w:sz w:val="28"/>
          <w:szCs w:val="28"/>
        </w:rPr>
        <w:t xml:space="preserve"> обоснованно использовать различные композиционные средства для раскрытия темы (контраст, ритм и т. д.);</w:t>
      </w:r>
    </w:p>
    <w:p w:rsidR="00A50886" w:rsidRPr="005F431B" w:rsidRDefault="00A50886" w:rsidP="005F431B">
      <w:pPr>
        <w:pStyle w:val="a6"/>
        <w:numPr>
          <w:ilvl w:val="0"/>
          <w:numId w:val="34"/>
        </w:numPr>
        <w:shd w:val="clear" w:color="auto" w:fill="auto"/>
        <w:tabs>
          <w:tab w:val="left" w:pos="563"/>
        </w:tabs>
        <w:spacing w:before="0" w:after="457" w:line="240" w:lineRule="auto"/>
        <w:ind w:left="560" w:right="260"/>
        <w:rPr>
          <w:sz w:val="28"/>
          <w:szCs w:val="28"/>
        </w:rPr>
      </w:pPr>
      <w:proofErr w:type="gramStart"/>
      <w:r w:rsidRPr="005F431B">
        <w:rPr>
          <w:sz w:val="28"/>
          <w:szCs w:val="28"/>
        </w:rPr>
        <w:t>владеть</w:t>
      </w:r>
      <w:proofErr w:type="gramEnd"/>
      <w:r w:rsidRPr="005F431B">
        <w:rPr>
          <w:sz w:val="28"/>
          <w:szCs w:val="28"/>
        </w:rPr>
        <w:t xml:space="preserve"> приемами обобщения и воздушной перспективы, добиваясь колористической цельности и завершенности в этюдах сложных, многоплановых постановок с академическими и творческими задачами.</w:t>
      </w: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340"/>
        <w:jc w:val="left"/>
        <w:rPr>
          <w:rStyle w:val="224"/>
          <w:b/>
          <w:bCs/>
          <w:sz w:val="28"/>
          <w:szCs w:val="28"/>
        </w:rPr>
      </w:pPr>
    </w:p>
    <w:p w:rsidR="00A50886" w:rsidRDefault="00A50886" w:rsidP="008A0DB7">
      <w:pPr>
        <w:pStyle w:val="21"/>
        <w:shd w:val="clear" w:color="auto" w:fill="auto"/>
        <w:spacing w:after="165" w:line="240" w:lineRule="auto"/>
        <w:ind w:left="2060" w:firstLine="100"/>
        <w:jc w:val="left"/>
        <w:rPr>
          <w:rStyle w:val="224"/>
          <w:b/>
          <w:bCs/>
          <w:sz w:val="28"/>
          <w:szCs w:val="28"/>
        </w:rPr>
      </w:pPr>
      <w:bookmarkStart w:id="25" w:name="_GoBack"/>
      <w:r w:rsidRPr="005F431B">
        <w:rPr>
          <w:rStyle w:val="224"/>
          <w:b/>
          <w:bCs/>
          <w:sz w:val="28"/>
          <w:szCs w:val="28"/>
        </w:rPr>
        <w:lastRenderedPageBreak/>
        <w:t xml:space="preserve"> УЧЕБНО-ТЕМАТИЧЕСКИЙ ПЛАН</w:t>
      </w:r>
    </w:p>
    <w:p w:rsidR="008A0DB7" w:rsidRPr="008A0DB7" w:rsidRDefault="008A0DB7" w:rsidP="008A0DB7">
      <w:pPr>
        <w:pStyle w:val="21"/>
        <w:shd w:val="clear" w:color="auto" w:fill="auto"/>
        <w:tabs>
          <w:tab w:val="left" w:pos="3264"/>
        </w:tabs>
        <w:spacing w:after="165" w:line="240" w:lineRule="auto"/>
        <w:ind w:left="2060" w:firstLine="100"/>
        <w:jc w:val="left"/>
        <w:rPr>
          <w:sz w:val="32"/>
          <w:szCs w:val="3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A0DB7">
        <w:rPr>
          <w:sz w:val="32"/>
          <w:szCs w:val="32"/>
        </w:rPr>
        <w:t>Живопись</w:t>
      </w:r>
      <w:r>
        <w:rPr>
          <w:sz w:val="32"/>
          <w:szCs w:val="32"/>
        </w:rPr>
        <w:t xml:space="preserve"> 4 класс</w:t>
      </w:r>
    </w:p>
    <w:p w:rsidR="00A50886" w:rsidRDefault="00A50886" w:rsidP="009075F4">
      <w:pPr>
        <w:pStyle w:val="15"/>
        <w:shd w:val="clear" w:color="auto" w:fill="auto"/>
        <w:spacing w:line="240" w:lineRule="auto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Количество часов в неделю - 3 </w:t>
      </w:r>
    </w:p>
    <w:p w:rsidR="00A50886" w:rsidRDefault="00A50886" w:rsidP="009075F4">
      <w:pPr>
        <w:pStyle w:val="15"/>
        <w:shd w:val="clear" w:color="auto" w:fill="auto"/>
        <w:spacing w:line="240" w:lineRule="auto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Количество учебных недель - 34 </w:t>
      </w:r>
    </w:p>
    <w:p w:rsidR="00A50886" w:rsidRDefault="00A50886" w:rsidP="009075F4">
      <w:pPr>
        <w:pStyle w:val="15"/>
        <w:shd w:val="clear" w:color="auto" w:fill="auto"/>
        <w:spacing w:line="240" w:lineRule="auto"/>
        <w:rPr>
          <w:rStyle w:val="2a"/>
          <w:b/>
          <w:bCs/>
          <w:sz w:val="28"/>
          <w:szCs w:val="28"/>
          <w:lang w:val="kk-KZ"/>
        </w:rPr>
      </w:pPr>
      <w:r w:rsidRPr="005F431B">
        <w:rPr>
          <w:sz w:val="28"/>
          <w:szCs w:val="28"/>
        </w:rPr>
        <w:t>Количество часов в год - 102</w:t>
      </w:r>
    </w:p>
    <w:p w:rsidR="00A50886" w:rsidRDefault="00A50886" w:rsidP="009075F4">
      <w:pPr>
        <w:pStyle w:val="15"/>
        <w:shd w:val="clear" w:color="auto" w:fill="auto"/>
        <w:spacing w:line="240" w:lineRule="auto"/>
        <w:rPr>
          <w:rStyle w:val="2a"/>
          <w:b/>
          <w:bCs/>
          <w:sz w:val="28"/>
          <w:szCs w:val="28"/>
          <w:lang w:val="kk-KZ"/>
        </w:rPr>
      </w:pPr>
    </w:p>
    <w:p w:rsidR="00A50886" w:rsidRPr="005F431B" w:rsidRDefault="00A50886" w:rsidP="009075F4">
      <w:pPr>
        <w:pStyle w:val="15"/>
        <w:shd w:val="clear" w:color="auto" w:fill="auto"/>
        <w:spacing w:line="240" w:lineRule="auto"/>
        <w:rPr>
          <w:sz w:val="28"/>
          <w:szCs w:val="28"/>
        </w:rPr>
      </w:pPr>
      <w:r w:rsidRPr="005F431B">
        <w:rPr>
          <w:rStyle w:val="2a"/>
          <w:b/>
          <w:bCs/>
          <w:sz w:val="28"/>
          <w:szCs w:val="28"/>
        </w:rPr>
        <w:t>I полугодие</w:t>
      </w:r>
    </w:p>
    <w:tbl>
      <w:tblPr>
        <w:tblW w:w="0" w:type="auto"/>
        <w:tblInd w:w="-4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545"/>
        <w:gridCol w:w="4252"/>
        <w:gridCol w:w="1560"/>
        <w:gridCol w:w="708"/>
      </w:tblGrid>
      <w:tr w:rsidR="007C7496" w:rsidRPr="005F431B" w:rsidTr="007C7496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9075F4">
            <w:pPr>
              <w:pStyle w:val="92"/>
              <w:shd w:val="clear" w:color="auto" w:fill="auto"/>
              <w:spacing w:line="240" w:lineRule="auto"/>
              <w:ind w:left="220"/>
              <w:rPr>
                <w:noProof w:val="0"/>
                <w:sz w:val="28"/>
                <w:szCs w:val="28"/>
              </w:rPr>
            </w:pPr>
            <w:r w:rsidRPr="005F431B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9075F4">
            <w:pPr>
              <w:pStyle w:val="21"/>
              <w:shd w:val="clear" w:color="auto" w:fill="auto"/>
              <w:spacing w:line="240" w:lineRule="auto"/>
              <w:ind w:left="1000"/>
              <w:jc w:val="left"/>
              <w:rPr>
                <w:sz w:val="28"/>
                <w:szCs w:val="28"/>
              </w:rPr>
            </w:pPr>
            <w:r w:rsidRPr="005F431B">
              <w:rPr>
                <w:rStyle w:val="224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9075F4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sz w:val="28"/>
                <w:szCs w:val="28"/>
              </w:rPr>
            </w:pPr>
            <w:r w:rsidRPr="005F431B">
              <w:rPr>
                <w:rStyle w:val="224"/>
                <w:b/>
                <w:bCs/>
                <w:sz w:val="28"/>
                <w:szCs w:val="28"/>
              </w:rPr>
              <w:t>Практическое задание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7C7496" w:rsidP="009075F4">
            <w:pPr>
              <w:pStyle w:val="21"/>
              <w:shd w:val="clear" w:color="auto" w:fill="auto"/>
              <w:spacing w:line="240" w:lineRule="auto"/>
              <w:ind w:left="240"/>
              <w:jc w:val="left"/>
              <w:rPr>
                <w:rStyle w:val="224"/>
                <w:b/>
                <w:bCs/>
                <w:sz w:val="28"/>
                <w:szCs w:val="28"/>
              </w:rPr>
            </w:pPr>
            <w:r w:rsidRPr="005F431B">
              <w:rPr>
                <w:rStyle w:val="224"/>
                <w:b/>
                <w:bCs/>
                <w:sz w:val="28"/>
                <w:szCs w:val="28"/>
              </w:rPr>
              <w:t>Кол-во</w:t>
            </w:r>
          </w:p>
          <w:p w:rsidR="007C7496" w:rsidRPr="005F431B" w:rsidRDefault="007C7496" w:rsidP="009075F4">
            <w:pPr>
              <w:pStyle w:val="21"/>
              <w:shd w:val="clear" w:color="auto" w:fill="auto"/>
              <w:spacing w:line="240" w:lineRule="auto"/>
              <w:ind w:left="24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rStyle w:val="224"/>
                <w:b/>
                <w:bCs/>
                <w:sz w:val="28"/>
                <w:szCs w:val="28"/>
              </w:rPr>
              <w:t>часов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7C7496">
            <w:pPr>
              <w:pStyle w:val="21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</w:tr>
      <w:tr w:rsidR="007C7496" w:rsidRPr="005F431B" w:rsidTr="007C7496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9075F4">
            <w:pPr>
              <w:pStyle w:val="92"/>
              <w:spacing w:line="240" w:lineRule="auto"/>
              <w:rPr>
                <w:noProof w:val="0"/>
                <w:sz w:val="28"/>
                <w:szCs w:val="28"/>
              </w:rPr>
            </w:pPr>
            <w:r w:rsidRPr="005F431B">
              <w:rPr>
                <w:noProof w:val="0"/>
                <w:sz w:val="28"/>
                <w:szCs w:val="28"/>
              </w:rPr>
              <w:t>I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9075F4">
            <w:pPr>
              <w:pStyle w:val="21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5F431B">
              <w:rPr>
                <w:rStyle w:val="224"/>
                <w:b/>
                <w:bCs/>
                <w:sz w:val="28"/>
                <w:szCs w:val="28"/>
              </w:rPr>
              <w:t>Вводное занятие -</w:t>
            </w:r>
            <w:r w:rsidRPr="009075F4">
              <w:rPr>
                <w:rStyle w:val="25"/>
                <w:b/>
                <w:bCs/>
                <w:sz w:val="28"/>
                <w:szCs w:val="28"/>
              </w:rPr>
              <w:t xml:space="preserve"> 3</w:t>
            </w:r>
            <w:r w:rsidRPr="005F431B">
              <w:rPr>
                <w:rStyle w:val="224"/>
                <w:b/>
                <w:bCs/>
                <w:sz w:val="28"/>
                <w:szCs w:val="28"/>
              </w:rPr>
              <w:t xml:space="preserve"> часа</w:t>
            </w:r>
          </w:p>
          <w:p w:rsidR="007C7496" w:rsidRPr="009075F4" w:rsidRDefault="007C7496" w:rsidP="009075F4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proofErr w:type="gramStart"/>
            <w:r w:rsidRPr="009075F4">
              <w:rPr>
                <w:b w:val="0"/>
                <w:sz w:val="28"/>
                <w:szCs w:val="28"/>
              </w:rPr>
              <w:t>1 .Беседа</w:t>
            </w:r>
            <w:proofErr w:type="gramEnd"/>
            <w:r w:rsidRPr="009075F4">
              <w:rPr>
                <w:b w:val="0"/>
                <w:sz w:val="28"/>
                <w:szCs w:val="28"/>
              </w:rPr>
              <w:t xml:space="preserve"> о задачах программы по живописи для IV курса. 2.Цветовоздушная перспектива этюда фигуры натурщика на пленэре.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9075F4" w:rsidRDefault="007C7496" w:rsidP="009075F4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</w:rPr>
            </w:pPr>
            <w:r w:rsidRPr="009075F4">
              <w:rPr>
                <w:b w:val="0"/>
                <w:sz w:val="28"/>
                <w:szCs w:val="28"/>
              </w:rPr>
              <w:t>1. Изучение наглядного материала.</w:t>
            </w:r>
          </w:p>
          <w:p w:rsidR="007C7496" w:rsidRPr="009B078E" w:rsidRDefault="007C7496" w:rsidP="009075F4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sz w:val="28"/>
                <w:szCs w:val="28"/>
              </w:rPr>
            </w:pPr>
            <w:r w:rsidRPr="009075F4">
              <w:rPr>
                <w:rStyle w:val="224"/>
                <w:bCs/>
                <w:sz w:val="28"/>
                <w:szCs w:val="28"/>
              </w:rPr>
              <w:t>2. Краткосрочный</w:t>
            </w:r>
            <w:r w:rsidRPr="009075F4">
              <w:rPr>
                <w:rStyle w:val="224"/>
                <w:bCs/>
                <w:sz w:val="28"/>
                <w:szCs w:val="28"/>
              </w:rPr>
              <w:tab/>
              <w:t>этюд фигуры человека на фоне пейзажа.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7C7496" w:rsidRDefault="007C7496" w:rsidP="007C7496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F40E78">
            <w:r>
              <w:t>05</w:t>
            </w:r>
            <w:r w:rsidR="007C7496">
              <w:t>.09</w:t>
            </w:r>
          </w:p>
          <w:p w:rsidR="007C7496" w:rsidRDefault="007C7496"/>
          <w:p w:rsidR="007C7496" w:rsidRDefault="007C7496"/>
          <w:p w:rsidR="007C7496" w:rsidRDefault="007C7496"/>
          <w:p w:rsidR="007C7496" w:rsidRPr="00411EA5" w:rsidRDefault="007C7496" w:rsidP="007C7496"/>
        </w:tc>
      </w:tr>
      <w:tr w:rsidR="007C7496" w:rsidRPr="005F431B" w:rsidTr="007C7496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9075F4">
            <w:pPr>
              <w:pStyle w:val="92"/>
              <w:spacing w:line="240" w:lineRule="auto"/>
              <w:rPr>
                <w:noProof w:val="0"/>
                <w:sz w:val="28"/>
                <w:szCs w:val="28"/>
              </w:rPr>
            </w:pPr>
            <w:r w:rsidRPr="005F431B">
              <w:rPr>
                <w:noProof w:val="0"/>
                <w:sz w:val="28"/>
                <w:szCs w:val="28"/>
              </w:rPr>
              <w:t>II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9075F4">
            <w:pPr>
              <w:pStyle w:val="21"/>
              <w:shd w:val="clear" w:color="auto" w:fill="auto"/>
              <w:spacing w:line="240" w:lineRule="auto"/>
              <w:jc w:val="left"/>
              <w:rPr>
                <w:sz w:val="28"/>
                <w:szCs w:val="28"/>
              </w:rPr>
            </w:pPr>
            <w:r w:rsidRPr="005F431B">
              <w:rPr>
                <w:rStyle w:val="224"/>
                <w:b/>
                <w:bCs/>
                <w:sz w:val="28"/>
                <w:szCs w:val="28"/>
              </w:rPr>
              <w:t>Живопись акварелью без предварительного рисунка -</w:t>
            </w:r>
            <w:r w:rsidRPr="009075F4">
              <w:rPr>
                <w:rStyle w:val="25"/>
                <w:b/>
                <w:bCs/>
                <w:sz w:val="28"/>
                <w:szCs w:val="28"/>
              </w:rPr>
              <w:t xml:space="preserve"> 3</w:t>
            </w:r>
            <w:r w:rsidRPr="005F431B">
              <w:rPr>
                <w:rStyle w:val="224"/>
                <w:b/>
                <w:bCs/>
                <w:sz w:val="28"/>
                <w:szCs w:val="28"/>
              </w:rPr>
              <w:t xml:space="preserve"> часа</w:t>
            </w:r>
          </w:p>
          <w:p w:rsidR="007C7496" w:rsidRPr="00D9638A" w:rsidRDefault="007C7496" w:rsidP="009075F4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9075F4">
              <w:rPr>
                <w:b w:val="0"/>
                <w:sz w:val="28"/>
                <w:szCs w:val="28"/>
              </w:rPr>
              <w:t>Технические приемы</w:t>
            </w:r>
            <w:r>
              <w:rPr>
                <w:b w:val="0"/>
                <w:sz w:val="28"/>
                <w:szCs w:val="28"/>
                <w:lang w:val="kk-KZ"/>
              </w:rPr>
              <w:t xml:space="preserve"> выполнения работы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9075F4">
            <w:pPr>
              <w:pStyle w:val="21"/>
              <w:shd w:val="clear" w:color="auto" w:fill="auto"/>
              <w:spacing w:line="240" w:lineRule="auto"/>
              <w:ind w:left="160"/>
              <w:jc w:val="left"/>
              <w:rPr>
                <w:sz w:val="28"/>
                <w:szCs w:val="28"/>
              </w:rPr>
            </w:pPr>
            <w:r w:rsidRPr="005F431B">
              <w:rPr>
                <w:rStyle w:val="224"/>
                <w:b/>
                <w:bCs/>
                <w:sz w:val="28"/>
                <w:szCs w:val="28"/>
              </w:rPr>
              <w:t>Краткосрочный этюд букета цветов в стеклянном сосуде с водой.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7C7496" w:rsidRDefault="007C7496" w:rsidP="007C7496">
            <w:pPr>
              <w:pStyle w:val="21"/>
              <w:spacing w:line="24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F40E78">
            <w:r>
              <w:t>12</w:t>
            </w:r>
            <w:r w:rsidR="007C7496">
              <w:t>.09</w:t>
            </w:r>
          </w:p>
          <w:p w:rsidR="007C7496" w:rsidRDefault="007C7496"/>
          <w:p w:rsidR="007C7496" w:rsidRDefault="007C7496"/>
          <w:p w:rsidR="007C7496" w:rsidRPr="00411EA5" w:rsidRDefault="007C7496" w:rsidP="007C7496"/>
        </w:tc>
      </w:tr>
      <w:tr w:rsidR="007C7496" w:rsidRPr="005F431B" w:rsidTr="007C7496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D9638A" w:rsidRDefault="007C7496" w:rsidP="00D9638A">
            <w:pPr>
              <w:pStyle w:val="92"/>
              <w:spacing w:line="240" w:lineRule="auto"/>
              <w:rPr>
                <w:noProof w:val="0"/>
                <w:sz w:val="28"/>
                <w:szCs w:val="28"/>
                <w:lang w:val="kk-KZ"/>
              </w:rPr>
            </w:pPr>
            <w:r>
              <w:rPr>
                <w:noProof w:val="0"/>
                <w:sz w:val="28"/>
                <w:szCs w:val="28"/>
                <w:lang w:val="kk-KZ"/>
              </w:rPr>
              <w:t>ІІІ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D9638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4"/>
                <w:b/>
                <w:bCs/>
                <w:sz w:val="28"/>
                <w:szCs w:val="28"/>
              </w:rPr>
              <w:t>Декоративная живопись гуашью -15 часов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36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Декоративные приемы работы гуашью в живописи тематического натюрморта.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36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Декоративность цвета в живописи гуашью.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D9638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4"/>
                <w:b/>
                <w:bCs/>
                <w:sz w:val="28"/>
                <w:szCs w:val="28"/>
              </w:rPr>
              <w:t>Длительный творческий этюд тематического натюрморта из нескольких предметов, разных по материалу, овощей, фруктов, листьев на фоне нескольких драпировок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37"/>
              </w:numPr>
              <w:shd w:val="clear" w:color="auto" w:fill="auto"/>
              <w:tabs>
                <w:tab w:val="left" w:pos="30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Конструктивное построение натюрморта.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37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Выбор технического приема исполнения работы в цвете.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37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Обобщение и завершение.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7C7496" w:rsidRDefault="007C7496" w:rsidP="007C7496">
            <w:pPr>
              <w:pStyle w:val="a6"/>
              <w:shd w:val="clear" w:color="auto" w:fill="auto"/>
              <w:spacing w:before="0" w:after="0" w:line="240" w:lineRule="auto"/>
              <w:ind w:firstLine="0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F40E78">
            <w:r>
              <w:t>19.09-17</w:t>
            </w:r>
            <w:r w:rsidR="007C7496">
              <w:t>.10</w:t>
            </w:r>
          </w:p>
          <w:p w:rsidR="007C7496" w:rsidRDefault="007C7496"/>
          <w:p w:rsidR="007C7496" w:rsidRDefault="007C7496"/>
          <w:p w:rsidR="007C7496" w:rsidRDefault="007C7496"/>
          <w:p w:rsidR="007C7496" w:rsidRDefault="007C7496"/>
          <w:p w:rsidR="007C7496" w:rsidRDefault="007C7496"/>
          <w:p w:rsidR="007C7496" w:rsidRDefault="007C7496"/>
          <w:p w:rsidR="007C7496" w:rsidRPr="00411EA5" w:rsidRDefault="007C7496" w:rsidP="007C7496"/>
        </w:tc>
      </w:tr>
      <w:tr w:rsidR="007C7496" w:rsidRPr="005F431B" w:rsidTr="007C7496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IV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D9638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4"/>
                <w:b/>
                <w:bCs/>
                <w:sz w:val="28"/>
                <w:szCs w:val="28"/>
              </w:rPr>
              <w:t>Портрет -12 часов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38"/>
              </w:numPr>
              <w:shd w:val="clear" w:color="auto" w:fill="auto"/>
              <w:tabs>
                <w:tab w:val="left" w:pos="91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Анализ</w:t>
            </w:r>
            <w:r w:rsidRPr="005F431B">
              <w:rPr>
                <w:sz w:val="28"/>
                <w:szCs w:val="28"/>
              </w:rPr>
              <w:tab/>
              <w:t>конструкции и характера модели.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38"/>
              </w:numPr>
              <w:shd w:val="clear" w:color="auto" w:fill="auto"/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Индивидуализация натуры в живописи портрета.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D9638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4"/>
                <w:b/>
                <w:bCs/>
                <w:sz w:val="28"/>
                <w:szCs w:val="28"/>
              </w:rPr>
              <w:t>Длительный этюд головы натурщика на светлом фоне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39"/>
              </w:numPr>
              <w:shd w:val="clear" w:color="auto" w:fill="auto"/>
              <w:tabs>
                <w:tab w:val="left" w:pos="30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Конструктивное построение головы.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39"/>
              </w:numPr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spellStart"/>
            <w:r w:rsidRPr="005F431B">
              <w:rPr>
                <w:sz w:val="28"/>
                <w:szCs w:val="28"/>
              </w:rPr>
              <w:t>Цветотональная</w:t>
            </w:r>
            <w:proofErr w:type="spellEnd"/>
            <w:r w:rsidRPr="005F431B">
              <w:rPr>
                <w:sz w:val="28"/>
                <w:szCs w:val="28"/>
              </w:rPr>
              <w:t xml:space="preserve"> моделировка больших плоскостей.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39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Детализация и завершение работы.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7C7496" w:rsidRDefault="007C7496" w:rsidP="007C7496">
            <w:pPr>
              <w:pStyle w:val="a6"/>
              <w:shd w:val="clear" w:color="auto" w:fill="auto"/>
              <w:spacing w:before="0" w:line="240" w:lineRule="auto"/>
              <w:ind w:firstLine="0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F40E78">
            <w:r>
              <w:t>24.10-21</w:t>
            </w:r>
            <w:r w:rsidR="007C7496">
              <w:t>.11</w:t>
            </w:r>
          </w:p>
          <w:p w:rsidR="007C7496" w:rsidRDefault="007C7496"/>
          <w:p w:rsidR="007C7496" w:rsidRDefault="007C7496"/>
          <w:p w:rsidR="007C7496" w:rsidRDefault="007C7496"/>
          <w:p w:rsidR="007C7496" w:rsidRDefault="007C7496"/>
          <w:p w:rsidR="007C7496" w:rsidRDefault="007C7496"/>
          <w:p w:rsidR="007C7496" w:rsidRPr="00411EA5" w:rsidRDefault="007C7496" w:rsidP="007C7496"/>
        </w:tc>
      </w:tr>
      <w:tr w:rsidR="007C7496" w:rsidRPr="005F431B" w:rsidTr="007C7496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20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V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D9638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4"/>
                <w:b/>
                <w:bCs/>
                <w:sz w:val="28"/>
                <w:szCs w:val="28"/>
              </w:rPr>
              <w:t>Зачётная работа - 15 часов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40"/>
              </w:numPr>
              <w:shd w:val="clear" w:color="auto" w:fill="auto"/>
              <w:tabs>
                <w:tab w:val="left" w:pos="31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Основные требования к зачетной работе.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40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firstLine="0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 xml:space="preserve">Особенности освещения и </w:t>
            </w:r>
            <w:r w:rsidRPr="005F431B">
              <w:rPr>
                <w:sz w:val="28"/>
                <w:szCs w:val="28"/>
              </w:rPr>
              <w:lastRenderedPageBreak/>
              <w:t>цветовых рефлексов на гипсовых поверхностях.</w:t>
            </w:r>
          </w:p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4. Плановость и цельность в этюде сложного натюрморта.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D9638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4"/>
                <w:b/>
                <w:bCs/>
                <w:sz w:val="28"/>
                <w:szCs w:val="28"/>
              </w:rPr>
              <w:lastRenderedPageBreak/>
              <w:t xml:space="preserve">Длительный этюд натюрморта из нескольких предметов, разнообразных по фактуре и цвету, с введением гипсовой </w:t>
            </w:r>
            <w:r w:rsidRPr="005F431B">
              <w:rPr>
                <w:rStyle w:val="24"/>
                <w:b/>
                <w:bCs/>
                <w:sz w:val="28"/>
                <w:szCs w:val="28"/>
              </w:rPr>
              <w:lastRenderedPageBreak/>
              <w:t>розетки или слепка части лица на заднем плане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41"/>
              </w:numPr>
              <w:shd w:val="clear" w:color="auto" w:fill="auto"/>
              <w:tabs>
                <w:tab w:val="left" w:pos="30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Компоновка и детальное построение.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41"/>
              </w:numPr>
              <w:shd w:val="clear" w:color="auto" w:fill="auto"/>
              <w:tabs>
                <w:tab w:val="left" w:pos="312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Анализ колорита постановки. Работа в цвете.</w:t>
            </w:r>
          </w:p>
          <w:p w:rsidR="007C7496" w:rsidRPr="005F431B" w:rsidRDefault="007C7496" w:rsidP="00D9638A">
            <w:pPr>
              <w:pStyle w:val="a6"/>
              <w:numPr>
                <w:ilvl w:val="0"/>
                <w:numId w:val="41"/>
              </w:numPr>
              <w:shd w:val="clear" w:color="auto" w:fill="auto"/>
              <w:tabs>
                <w:tab w:val="left" w:pos="307"/>
              </w:tabs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Детальная проработка первого плана, обобщение, завершение работы.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7C7496" w:rsidRDefault="007C7496" w:rsidP="007C7496">
            <w:pPr>
              <w:pStyle w:val="a6"/>
              <w:shd w:val="clear" w:color="auto" w:fill="auto"/>
              <w:spacing w:before="0" w:line="240" w:lineRule="auto"/>
              <w:ind w:firstLine="0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F40E78">
            <w:r>
              <w:t>28.11-26</w:t>
            </w:r>
            <w:r w:rsidR="007C7496">
              <w:t>.12</w:t>
            </w:r>
          </w:p>
          <w:p w:rsidR="007C7496" w:rsidRDefault="007C7496"/>
          <w:p w:rsidR="007C7496" w:rsidRDefault="007C7496"/>
          <w:p w:rsidR="007C7496" w:rsidRDefault="007C7496"/>
          <w:p w:rsidR="007C7496" w:rsidRPr="00411EA5" w:rsidRDefault="007C7496" w:rsidP="00411EA5"/>
        </w:tc>
      </w:tr>
      <w:tr w:rsidR="00A50886" w:rsidRPr="005F431B" w:rsidTr="007C7496">
        <w:trPr>
          <w:trHeight w:val="381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0886" w:rsidRPr="00D9638A" w:rsidRDefault="00A50886" w:rsidP="00D9638A">
            <w:pPr>
              <w:pStyle w:val="a6"/>
              <w:shd w:val="clear" w:color="auto" w:fill="auto"/>
              <w:spacing w:before="0" w:line="240" w:lineRule="auto"/>
              <w:ind w:firstLine="0"/>
              <w:rPr>
                <w:b/>
                <w:sz w:val="28"/>
                <w:szCs w:val="28"/>
                <w:lang w:val="kk-KZ"/>
              </w:rPr>
            </w:pPr>
            <w:r w:rsidRPr="00D9638A">
              <w:rPr>
                <w:b/>
                <w:sz w:val="28"/>
                <w:szCs w:val="28"/>
                <w:lang w:val="kk-KZ"/>
              </w:rPr>
              <w:lastRenderedPageBreak/>
              <w:t>ІІ полугодие</w:t>
            </w:r>
          </w:p>
        </w:tc>
      </w:tr>
      <w:tr w:rsidR="007C7496" w:rsidRPr="005F431B" w:rsidTr="007C7496">
        <w:trPr>
          <w:trHeight w:val="5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3F7285" w:rsidRDefault="007C7496" w:rsidP="00D9638A">
            <w:pPr>
              <w:rPr>
                <w:color w:val="auto"/>
                <w:sz w:val="28"/>
                <w:szCs w:val="28"/>
                <w:lang w:val="kk-KZ"/>
              </w:rPr>
            </w:pPr>
            <w:r w:rsidRPr="005F431B">
              <w:rPr>
                <w:sz w:val="28"/>
                <w:szCs w:val="28"/>
              </w:rPr>
              <w:t>V</w:t>
            </w:r>
            <w:r>
              <w:rPr>
                <w:rFonts w:hint="eastAsia"/>
                <w:sz w:val="28"/>
                <w:szCs w:val="28"/>
                <w:lang w:val="kk-KZ"/>
              </w:rPr>
              <w:t>І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rStyle w:val="23"/>
                <w:sz w:val="28"/>
                <w:szCs w:val="28"/>
                <w:lang w:val="kk-KZ"/>
              </w:rPr>
            </w:pPr>
            <w:r>
              <w:rPr>
                <w:rStyle w:val="23"/>
                <w:sz w:val="28"/>
                <w:szCs w:val="28"/>
                <w:lang w:val="kk-KZ"/>
              </w:rPr>
              <w:t>Живопись интерьера – 6 часов</w:t>
            </w:r>
          </w:p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rStyle w:val="23"/>
                <w:sz w:val="28"/>
                <w:szCs w:val="28"/>
              </w:rPr>
              <w:t>1.</w:t>
            </w:r>
            <w:r w:rsidRPr="005F431B">
              <w:rPr>
                <w:sz w:val="28"/>
                <w:szCs w:val="28"/>
              </w:rPr>
              <w:t xml:space="preserve"> Закономерности</w:t>
            </w:r>
          </w:p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sz w:val="28"/>
                <w:szCs w:val="28"/>
              </w:rPr>
              <w:t>линейной</w:t>
            </w:r>
            <w:proofErr w:type="gramEnd"/>
            <w:r w:rsidRPr="005F431B">
              <w:rPr>
                <w:sz w:val="28"/>
                <w:szCs w:val="28"/>
              </w:rPr>
              <w:t xml:space="preserve"> и воздушной</w:t>
            </w:r>
          </w:p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sz w:val="28"/>
                <w:szCs w:val="28"/>
              </w:rPr>
              <w:t>перспективы</w:t>
            </w:r>
            <w:proofErr w:type="gramEnd"/>
            <w:r w:rsidRPr="005F431B">
              <w:rPr>
                <w:sz w:val="28"/>
                <w:szCs w:val="28"/>
              </w:rPr>
              <w:t>.</w:t>
            </w:r>
          </w:p>
          <w:p w:rsidR="007C7496" w:rsidRPr="005F431B" w:rsidRDefault="007C7496" w:rsidP="003F7285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 xml:space="preserve">2. Световоздушная среда </w:t>
            </w:r>
            <w:proofErr w:type="spellStart"/>
            <w:r w:rsidRPr="005F431B">
              <w:rPr>
                <w:sz w:val="28"/>
                <w:szCs w:val="28"/>
              </w:rPr>
              <w:t>винтерьерной</w:t>
            </w:r>
            <w:proofErr w:type="spellEnd"/>
            <w:r w:rsidRPr="005F431B">
              <w:rPr>
                <w:sz w:val="28"/>
                <w:szCs w:val="28"/>
              </w:rPr>
              <w:t xml:space="preserve"> постановке.</w:t>
            </w:r>
          </w:p>
          <w:p w:rsidR="007C7496" w:rsidRPr="005F431B" w:rsidRDefault="007C7496" w:rsidP="003F7285">
            <w:pPr>
              <w:pStyle w:val="a6"/>
              <w:ind w:left="120"/>
              <w:jc w:val="left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D9638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>
              <w:rPr>
                <w:rStyle w:val="24"/>
                <w:b/>
                <w:bCs/>
                <w:sz w:val="28"/>
                <w:szCs w:val="28"/>
                <w:lang w:val="kk-KZ"/>
              </w:rPr>
              <w:t xml:space="preserve">Краткосрочный этюд интерьерной постановки </w:t>
            </w:r>
            <w:r w:rsidRPr="005F431B">
              <w:rPr>
                <w:rStyle w:val="24"/>
                <w:b/>
                <w:bCs/>
                <w:sz w:val="28"/>
                <w:szCs w:val="28"/>
              </w:rPr>
              <w:t>(мольберт, оконный</w:t>
            </w:r>
          </w:p>
          <w:p w:rsidR="007C7496" w:rsidRPr="005F431B" w:rsidRDefault="007C7496" w:rsidP="00D9638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rStyle w:val="24"/>
                <w:b/>
                <w:bCs/>
                <w:sz w:val="28"/>
                <w:szCs w:val="28"/>
              </w:rPr>
              <w:t>проем</w:t>
            </w:r>
            <w:proofErr w:type="gramEnd"/>
            <w:r w:rsidRPr="005F431B">
              <w:rPr>
                <w:rStyle w:val="24"/>
                <w:b/>
                <w:bCs/>
                <w:sz w:val="28"/>
                <w:szCs w:val="28"/>
              </w:rPr>
              <w:t>, цветы в углу</w:t>
            </w:r>
          </w:p>
          <w:p w:rsidR="007C7496" w:rsidRPr="005F431B" w:rsidRDefault="007C7496" w:rsidP="00D9638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rStyle w:val="24"/>
                <w:b/>
                <w:bCs/>
                <w:sz w:val="28"/>
                <w:szCs w:val="28"/>
              </w:rPr>
              <w:t>комнаты</w:t>
            </w:r>
            <w:proofErr w:type="gramEnd"/>
            <w:r w:rsidRPr="005F431B">
              <w:rPr>
                <w:rStyle w:val="24"/>
                <w:b/>
                <w:bCs/>
                <w:sz w:val="28"/>
                <w:szCs w:val="28"/>
              </w:rPr>
              <w:t>) в технике</w:t>
            </w:r>
          </w:p>
          <w:p w:rsidR="007C7496" w:rsidRPr="005F431B" w:rsidRDefault="007C7496" w:rsidP="00D9638A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</w:rPr>
            </w:pPr>
            <w:r w:rsidRPr="005F431B">
              <w:rPr>
                <w:rStyle w:val="24"/>
                <w:b/>
                <w:bCs/>
                <w:sz w:val="28"/>
                <w:szCs w:val="28"/>
              </w:rPr>
              <w:t>«</w:t>
            </w:r>
            <w:proofErr w:type="spellStart"/>
            <w:proofErr w:type="gramStart"/>
            <w:r w:rsidRPr="005F431B">
              <w:rPr>
                <w:rStyle w:val="24"/>
                <w:b/>
                <w:bCs/>
                <w:sz w:val="28"/>
                <w:szCs w:val="28"/>
              </w:rPr>
              <w:t>алла</w:t>
            </w:r>
            <w:proofErr w:type="spellEnd"/>
            <w:proofErr w:type="gramEnd"/>
            <w:r w:rsidRPr="005F431B">
              <w:rPr>
                <w:rStyle w:val="24"/>
                <w:b/>
                <w:bCs/>
                <w:sz w:val="28"/>
                <w:szCs w:val="28"/>
              </w:rPr>
              <w:t>-прима»</w:t>
            </w:r>
          </w:p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1. Композиционное</w:t>
            </w:r>
          </w:p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sz w:val="28"/>
                <w:szCs w:val="28"/>
              </w:rPr>
              <w:t>решение</w:t>
            </w:r>
            <w:proofErr w:type="gramEnd"/>
            <w:r w:rsidRPr="005F431B">
              <w:rPr>
                <w:sz w:val="28"/>
                <w:szCs w:val="28"/>
              </w:rPr>
              <w:t xml:space="preserve"> и конструктивное</w:t>
            </w:r>
          </w:p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sz w:val="28"/>
                <w:szCs w:val="28"/>
              </w:rPr>
              <w:t>построение</w:t>
            </w:r>
            <w:proofErr w:type="gramEnd"/>
            <w:r w:rsidRPr="005F431B">
              <w:rPr>
                <w:sz w:val="28"/>
                <w:szCs w:val="28"/>
              </w:rPr>
              <w:t xml:space="preserve"> интерьерной</w:t>
            </w:r>
          </w:p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sz w:val="28"/>
                <w:szCs w:val="28"/>
              </w:rPr>
              <w:t>постановки</w:t>
            </w:r>
            <w:proofErr w:type="gramEnd"/>
            <w:r w:rsidRPr="005F431B">
              <w:rPr>
                <w:sz w:val="28"/>
                <w:szCs w:val="28"/>
              </w:rPr>
              <w:t>.</w:t>
            </w:r>
          </w:p>
          <w:p w:rsidR="007C7496" w:rsidRPr="005F431B" w:rsidRDefault="007C7496" w:rsidP="00D9638A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t>2. Обобщенно-целостная</w:t>
            </w:r>
          </w:p>
          <w:p w:rsidR="007C7496" w:rsidRPr="005F431B" w:rsidRDefault="007C7496" w:rsidP="003F7285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sz w:val="28"/>
                <w:szCs w:val="28"/>
              </w:rPr>
            </w:pPr>
            <w:proofErr w:type="gramStart"/>
            <w:r w:rsidRPr="005F431B">
              <w:rPr>
                <w:sz w:val="28"/>
                <w:szCs w:val="28"/>
              </w:rPr>
              <w:t>передача</w:t>
            </w:r>
            <w:proofErr w:type="gramEnd"/>
            <w:r w:rsidRPr="005F431B">
              <w:rPr>
                <w:sz w:val="28"/>
                <w:szCs w:val="28"/>
              </w:rPr>
              <w:t xml:space="preserve"> </w:t>
            </w:r>
            <w:proofErr w:type="spellStart"/>
            <w:r w:rsidRPr="005F431B">
              <w:rPr>
                <w:sz w:val="28"/>
                <w:szCs w:val="28"/>
              </w:rPr>
              <w:t>световоздушнойсреды</w:t>
            </w:r>
            <w:proofErr w:type="spellEnd"/>
            <w:r w:rsidRPr="005F431B">
              <w:rPr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7C7496" w:rsidRDefault="007C7496" w:rsidP="007C7496">
            <w:pPr>
              <w:pStyle w:val="a6"/>
              <w:shd w:val="clear" w:color="auto" w:fill="auto"/>
              <w:spacing w:before="0" w:after="0" w:line="240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7C7496" w:rsidRPr="00890ACB" w:rsidRDefault="007C7496" w:rsidP="00890ACB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F40E78">
            <w:r>
              <w:t>09.01-16</w:t>
            </w:r>
            <w:r w:rsidR="007C7496">
              <w:t>.01</w:t>
            </w:r>
          </w:p>
          <w:p w:rsidR="007C7496" w:rsidRPr="00890ACB" w:rsidRDefault="007C7496" w:rsidP="007C7496"/>
        </w:tc>
      </w:tr>
      <w:tr w:rsidR="007C7496" w:rsidRPr="005F431B" w:rsidTr="007C7496">
        <w:trPr>
          <w:trHeight w:val="36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3F7285" w:rsidRDefault="007C7496" w:rsidP="003F72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7285">
              <w:rPr>
                <w:rFonts w:ascii="Times New Roman" w:hAnsi="Times New Roman" w:cs="Times New Roman"/>
                <w:sz w:val="28"/>
                <w:szCs w:val="28"/>
              </w:rPr>
              <w:t>VII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3F7285" w:rsidRDefault="007C7496" w:rsidP="003F7285">
            <w:pPr>
              <w:pStyle w:val="a6"/>
              <w:spacing w:line="240" w:lineRule="auto"/>
              <w:ind w:firstLine="0"/>
              <w:jc w:val="left"/>
              <w:rPr>
                <w:b/>
                <w:bCs/>
                <w:sz w:val="28"/>
                <w:szCs w:val="28"/>
                <w:lang w:val="kk-KZ"/>
              </w:rPr>
            </w:pPr>
            <w:r w:rsidRPr="003F7285">
              <w:rPr>
                <w:rStyle w:val="24"/>
                <w:sz w:val="28"/>
                <w:szCs w:val="28"/>
                <w:lang w:val="kk-KZ"/>
              </w:rPr>
              <w:t>Тематический портрет</w:t>
            </w:r>
            <w:r w:rsidRPr="003F7285">
              <w:rPr>
                <w:rStyle w:val="21pt1"/>
                <w:spacing w:val="0"/>
                <w:sz w:val="28"/>
                <w:szCs w:val="28"/>
                <w:lang w:val="kk-KZ"/>
              </w:rPr>
              <w:t>-15</w:t>
            </w:r>
            <w:r w:rsidRPr="003F7285">
              <w:rPr>
                <w:rStyle w:val="24"/>
                <w:sz w:val="28"/>
                <w:szCs w:val="28"/>
                <w:lang w:val="kk-KZ"/>
              </w:rPr>
              <w:t xml:space="preserve"> часов</w:t>
            </w:r>
          </w:p>
          <w:p w:rsidR="007C7496" w:rsidRPr="003F7285" w:rsidRDefault="007C7496" w:rsidP="003F7285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  <w:lang w:val="kk-KZ"/>
              </w:rPr>
            </w:pPr>
            <w:r w:rsidRPr="003F7285">
              <w:rPr>
                <w:bCs/>
                <w:sz w:val="28"/>
                <w:szCs w:val="28"/>
                <w:lang w:val="kk-KZ"/>
              </w:rPr>
              <w:t>1. Конструкция модели и</w:t>
            </w:r>
          </w:p>
          <w:p w:rsidR="007C7496" w:rsidRPr="003F7285" w:rsidRDefault="007C7496" w:rsidP="003F7285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  <w:lang w:val="kk-KZ"/>
              </w:rPr>
            </w:pPr>
            <w:r w:rsidRPr="003F7285">
              <w:rPr>
                <w:bCs/>
                <w:sz w:val="28"/>
                <w:szCs w:val="28"/>
                <w:lang w:val="kk-KZ"/>
              </w:rPr>
              <w:t>её индивидуальная</w:t>
            </w:r>
          </w:p>
          <w:p w:rsidR="007C7496" w:rsidRPr="003F7285" w:rsidRDefault="007C7496" w:rsidP="003F7285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  <w:lang w:val="kk-KZ"/>
              </w:rPr>
            </w:pPr>
            <w:r w:rsidRPr="003F7285">
              <w:rPr>
                <w:bCs/>
                <w:sz w:val="28"/>
                <w:szCs w:val="28"/>
                <w:lang w:val="kk-KZ"/>
              </w:rPr>
              <w:t>характеристика.</w:t>
            </w:r>
          </w:p>
          <w:p w:rsidR="007C7496" w:rsidRPr="003F7285" w:rsidRDefault="007C7496" w:rsidP="003F7285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bCs/>
                <w:sz w:val="28"/>
                <w:szCs w:val="28"/>
                <w:lang w:val="kk-KZ"/>
              </w:rPr>
            </w:pPr>
            <w:r w:rsidRPr="003F7285">
              <w:rPr>
                <w:bCs/>
                <w:sz w:val="28"/>
                <w:szCs w:val="28"/>
                <w:lang w:val="kk-KZ"/>
              </w:rPr>
              <w:t>2 .Последовательность</w:t>
            </w:r>
          </w:p>
          <w:p w:rsidR="007C7496" w:rsidRPr="003F7285" w:rsidRDefault="007C7496" w:rsidP="00F46E77">
            <w:pPr>
              <w:pStyle w:val="a6"/>
              <w:shd w:val="clear" w:color="auto" w:fill="auto"/>
              <w:spacing w:before="0" w:after="0" w:line="240" w:lineRule="auto"/>
              <w:ind w:left="120" w:firstLine="0"/>
              <w:jc w:val="left"/>
              <w:rPr>
                <w:b/>
                <w:bCs/>
                <w:sz w:val="28"/>
                <w:szCs w:val="28"/>
                <w:lang w:val="kk-KZ"/>
              </w:rPr>
            </w:pPr>
            <w:r w:rsidRPr="003F7285">
              <w:rPr>
                <w:bCs/>
                <w:sz w:val="28"/>
                <w:szCs w:val="28"/>
                <w:lang w:val="kk-KZ"/>
              </w:rPr>
              <w:t>работы над живописьюполуфигуры человека.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3F7285" w:rsidRDefault="007C7496" w:rsidP="003F728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  <w:lang w:val="kk-KZ"/>
              </w:rPr>
            </w:pPr>
            <w:r w:rsidRPr="003F7285">
              <w:rPr>
                <w:rStyle w:val="24"/>
                <w:b/>
                <w:bCs/>
                <w:sz w:val="28"/>
                <w:szCs w:val="28"/>
                <w:lang w:val="kk-KZ"/>
              </w:rPr>
              <w:t>Длительный этюд</w:t>
            </w:r>
          </w:p>
          <w:p w:rsidR="007C7496" w:rsidRPr="003F7285" w:rsidRDefault="007C7496" w:rsidP="003F728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  <w:lang w:val="kk-KZ"/>
              </w:rPr>
            </w:pPr>
            <w:r w:rsidRPr="003F7285">
              <w:rPr>
                <w:rStyle w:val="24"/>
                <w:b/>
                <w:bCs/>
                <w:sz w:val="28"/>
                <w:szCs w:val="28"/>
                <w:lang w:val="kk-KZ"/>
              </w:rPr>
              <w:t>полуфигуры сидящего</w:t>
            </w:r>
          </w:p>
          <w:p w:rsidR="007C7496" w:rsidRPr="003F7285" w:rsidRDefault="007C7496" w:rsidP="003F728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  <w:lang w:val="kk-KZ"/>
              </w:rPr>
            </w:pPr>
            <w:r w:rsidRPr="003F7285">
              <w:rPr>
                <w:rStyle w:val="24"/>
                <w:b/>
                <w:bCs/>
                <w:sz w:val="28"/>
                <w:szCs w:val="28"/>
                <w:lang w:val="kk-KZ"/>
              </w:rPr>
              <w:t>человека с изображением</w:t>
            </w:r>
          </w:p>
          <w:p w:rsidR="007C7496" w:rsidRPr="003F7285" w:rsidRDefault="007C7496" w:rsidP="003F7285">
            <w:pPr>
              <w:pStyle w:val="21"/>
              <w:shd w:val="clear" w:color="auto" w:fill="auto"/>
              <w:spacing w:line="240" w:lineRule="auto"/>
              <w:ind w:left="120"/>
              <w:jc w:val="left"/>
              <w:rPr>
                <w:sz w:val="28"/>
                <w:szCs w:val="28"/>
                <w:lang w:val="kk-KZ"/>
              </w:rPr>
            </w:pPr>
            <w:r w:rsidRPr="003F7285">
              <w:rPr>
                <w:rStyle w:val="24"/>
                <w:b/>
                <w:bCs/>
                <w:sz w:val="28"/>
                <w:szCs w:val="28"/>
                <w:lang w:val="kk-KZ"/>
              </w:rPr>
              <w:t>кистей рук</w:t>
            </w:r>
          </w:p>
          <w:p w:rsidR="007C7496" w:rsidRPr="003F7285" w:rsidRDefault="007C7496" w:rsidP="003F728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3F7285">
              <w:rPr>
                <w:b w:val="0"/>
                <w:sz w:val="28"/>
                <w:szCs w:val="28"/>
                <w:lang w:val="kk-KZ"/>
              </w:rPr>
              <w:t>1. Композиционное</w:t>
            </w:r>
          </w:p>
          <w:p w:rsidR="007C7496" w:rsidRPr="003F7285" w:rsidRDefault="007C7496" w:rsidP="003F728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3F7285">
              <w:rPr>
                <w:b w:val="0"/>
                <w:sz w:val="28"/>
                <w:szCs w:val="28"/>
                <w:lang w:val="kk-KZ"/>
              </w:rPr>
              <w:t>размещение и построение.</w:t>
            </w:r>
          </w:p>
          <w:p w:rsidR="007C7496" w:rsidRPr="003F7285" w:rsidRDefault="007C7496" w:rsidP="003F728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3F7285">
              <w:rPr>
                <w:b w:val="0"/>
                <w:sz w:val="28"/>
                <w:szCs w:val="28"/>
                <w:lang w:val="kk-KZ"/>
              </w:rPr>
              <w:t>2. Работа в цвете большими</w:t>
            </w:r>
          </w:p>
          <w:p w:rsidR="007C7496" w:rsidRPr="003F7285" w:rsidRDefault="007C7496" w:rsidP="003F728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3F7285">
              <w:rPr>
                <w:b w:val="0"/>
                <w:sz w:val="28"/>
                <w:szCs w:val="28"/>
                <w:lang w:val="kk-KZ"/>
              </w:rPr>
              <w:t>отношениями.</w:t>
            </w:r>
          </w:p>
          <w:p w:rsidR="007C7496" w:rsidRPr="003F7285" w:rsidRDefault="007C7496" w:rsidP="003F728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3F7285">
              <w:rPr>
                <w:b w:val="0"/>
                <w:sz w:val="28"/>
                <w:szCs w:val="28"/>
                <w:lang w:val="kk-KZ"/>
              </w:rPr>
              <w:t>3. Детальная проработка</w:t>
            </w:r>
          </w:p>
          <w:p w:rsidR="007C7496" w:rsidRPr="003F7285" w:rsidRDefault="007C7496" w:rsidP="003F7285">
            <w:pPr>
              <w:pStyle w:val="21"/>
              <w:spacing w:line="240" w:lineRule="auto"/>
              <w:jc w:val="left"/>
              <w:rPr>
                <w:b w:val="0"/>
                <w:sz w:val="28"/>
                <w:szCs w:val="28"/>
                <w:lang w:val="kk-KZ"/>
              </w:rPr>
            </w:pPr>
            <w:r w:rsidRPr="003F7285">
              <w:rPr>
                <w:b w:val="0"/>
                <w:sz w:val="28"/>
                <w:szCs w:val="28"/>
                <w:lang w:val="kk-KZ"/>
              </w:rPr>
              <w:t>центра композиции (лица) и</w:t>
            </w:r>
          </w:p>
          <w:p w:rsidR="007C7496" w:rsidRPr="003F7285" w:rsidRDefault="007C7496" w:rsidP="003F7285">
            <w:pPr>
              <w:pStyle w:val="21"/>
              <w:spacing w:line="240" w:lineRule="auto"/>
              <w:jc w:val="left"/>
              <w:rPr>
                <w:sz w:val="28"/>
                <w:szCs w:val="28"/>
                <w:lang w:val="kk-KZ"/>
              </w:rPr>
            </w:pPr>
            <w:r w:rsidRPr="003F7285">
              <w:rPr>
                <w:b w:val="0"/>
                <w:sz w:val="28"/>
                <w:szCs w:val="28"/>
                <w:lang w:val="kk-KZ"/>
              </w:rPr>
              <w:t>обобщение.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7C7496" w:rsidRDefault="007C7496" w:rsidP="007C7496">
            <w:pPr>
              <w:pStyle w:val="a6"/>
              <w:shd w:val="clear" w:color="auto" w:fill="auto"/>
              <w:spacing w:before="0"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F40E78">
            <w:r>
              <w:t>23.01-20</w:t>
            </w:r>
            <w:r w:rsidR="007C7496">
              <w:t>.02</w:t>
            </w:r>
          </w:p>
          <w:p w:rsidR="007C7496" w:rsidRDefault="007C7496"/>
          <w:p w:rsidR="007C7496" w:rsidRDefault="007C7496"/>
          <w:p w:rsidR="007C7496" w:rsidRDefault="007C7496"/>
          <w:p w:rsidR="007C7496" w:rsidRDefault="007C7496"/>
          <w:p w:rsidR="007C7496" w:rsidRDefault="007C7496"/>
          <w:p w:rsidR="007C7496" w:rsidRDefault="007C7496"/>
          <w:p w:rsidR="007C7496" w:rsidRDefault="007C7496"/>
          <w:p w:rsidR="007C7496" w:rsidRPr="00890ACB" w:rsidRDefault="007C7496" w:rsidP="007C7496"/>
        </w:tc>
      </w:tr>
      <w:tr w:rsidR="007C7496" w:rsidRPr="005F431B" w:rsidTr="007C7496">
        <w:trPr>
          <w:trHeight w:val="2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5F431B" w:rsidRDefault="007C7496" w:rsidP="00F46E77">
            <w:pPr>
              <w:rPr>
                <w:sz w:val="28"/>
                <w:szCs w:val="28"/>
              </w:rPr>
            </w:pPr>
            <w:r w:rsidRPr="005F431B">
              <w:rPr>
                <w:sz w:val="28"/>
                <w:szCs w:val="28"/>
              </w:rPr>
              <w:lastRenderedPageBreak/>
              <w:t>VIII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9B378D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B378D">
              <w:rPr>
                <w:rStyle w:val="24"/>
                <w:sz w:val="28"/>
                <w:szCs w:val="28"/>
                <w:lang w:val="kk-KZ"/>
              </w:rPr>
              <w:t>Живопись сложного</w:t>
            </w:r>
          </w:p>
          <w:p w:rsidR="007C7496" w:rsidRPr="009B378D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B378D">
              <w:rPr>
                <w:rStyle w:val="24"/>
                <w:sz w:val="28"/>
                <w:szCs w:val="28"/>
                <w:lang w:val="kk-KZ"/>
              </w:rPr>
              <w:t>натюрморта гуашью с</w:t>
            </w:r>
          </w:p>
          <w:p w:rsidR="007C7496" w:rsidRPr="009B378D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B378D">
              <w:rPr>
                <w:rStyle w:val="24"/>
                <w:sz w:val="28"/>
                <w:szCs w:val="28"/>
                <w:lang w:val="kk-KZ"/>
              </w:rPr>
              <w:t>введением гипсовой</w:t>
            </w:r>
          </w:p>
          <w:p w:rsidR="007C7496" w:rsidRPr="009B378D" w:rsidRDefault="00F40E78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Style w:val="24"/>
                <w:sz w:val="28"/>
                <w:szCs w:val="28"/>
                <w:lang w:val="kk-KZ"/>
              </w:rPr>
              <w:t>модели —12</w:t>
            </w:r>
            <w:r w:rsidR="007C7496" w:rsidRPr="009B378D">
              <w:rPr>
                <w:rStyle w:val="24"/>
                <w:sz w:val="28"/>
                <w:szCs w:val="28"/>
                <w:lang w:val="kk-KZ"/>
              </w:rPr>
              <w:t xml:space="preserve"> часов</w:t>
            </w:r>
          </w:p>
          <w:p w:rsidR="007C7496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B37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 Цветовые рефлексы и их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передача в живописи гуашью.</w:t>
            </w:r>
          </w:p>
          <w:p w:rsidR="007C7496" w:rsidRPr="009B378D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 Фактура различных материалов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346042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042">
              <w:rPr>
                <w:rStyle w:val="24"/>
                <w:bCs w:val="0"/>
                <w:sz w:val="28"/>
                <w:szCs w:val="28"/>
                <w:lang w:val="kk-KZ"/>
              </w:rPr>
              <w:t>Длительный этюд</w:t>
            </w:r>
          </w:p>
          <w:p w:rsidR="007C7496" w:rsidRPr="00346042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042">
              <w:rPr>
                <w:rStyle w:val="24"/>
                <w:bCs w:val="0"/>
                <w:sz w:val="28"/>
                <w:szCs w:val="28"/>
                <w:lang w:val="kk-KZ"/>
              </w:rPr>
              <w:t>натюрморта из</w:t>
            </w:r>
          </w:p>
          <w:p w:rsidR="007C7496" w:rsidRPr="00346042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042">
              <w:rPr>
                <w:rStyle w:val="24"/>
                <w:bCs w:val="0"/>
                <w:sz w:val="28"/>
                <w:szCs w:val="28"/>
                <w:lang w:val="kk-KZ"/>
              </w:rPr>
              <w:t>нескольких предметов с</w:t>
            </w:r>
          </w:p>
          <w:p w:rsidR="007C7496" w:rsidRPr="00346042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46042">
              <w:rPr>
                <w:rStyle w:val="24"/>
                <w:bCs w:val="0"/>
                <w:sz w:val="28"/>
                <w:szCs w:val="28"/>
                <w:lang w:val="kk-KZ"/>
              </w:rPr>
              <w:t>введением гипсовой</w:t>
            </w:r>
          </w:p>
          <w:p w:rsidR="007C7496" w:rsidRPr="009B378D" w:rsidRDefault="007C7496" w:rsidP="009B378D">
            <w:pPr>
              <w:pStyle w:val="17"/>
              <w:rPr>
                <w:rStyle w:val="24"/>
                <w:b w:val="0"/>
                <w:bCs w:val="0"/>
                <w:sz w:val="28"/>
                <w:szCs w:val="28"/>
                <w:lang w:val="kk-KZ"/>
              </w:rPr>
            </w:pPr>
            <w:r w:rsidRPr="00346042">
              <w:rPr>
                <w:rStyle w:val="24"/>
                <w:bCs w:val="0"/>
                <w:sz w:val="28"/>
                <w:szCs w:val="28"/>
                <w:lang w:val="kk-KZ"/>
              </w:rPr>
              <w:t>маски (или слепка кисти руки, стопы)</w:t>
            </w:r>
          </w:p>
          <w:p w:rsidR="007C7496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 Компановка и конструктивное построение натюрморта.</w:t>
            </w:r>
          </w:p>
          <w:p w:rsidR="007C7496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 Анализ калорита, работа в цвете.</w:t>
            </w:r>
          </w:p>
          <w:p w:rsidR="007C7496" w:rsidRPr="009B378D" w:rsidRDefault="007C7496" w:rsidP="009B378D">
            <w:pPr>
              <w:pStyle w:val="17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Детальная моделировка, обобщение и завершение работы.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7C7496" w:rsidRDefault="00F40E78" w:rsidP="007C7496">
            <w:pPr>
              <w:pStyle w:val="a6"/>
              <w:ind w:firstLine="0"/>
              <w:jc w:val="left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F40E78">
            <w:pPr>
              <w:rPr>
                <w:lang w:val="kk-KZ"/>
              </w:rPr>
            </w:pPr>
            <w:r>
              <w:rPr>
                <w:lang w:val="kk-KZ"/>
              </w:rPr>
              <w:t>27.02-19.03</w:t>
            </w:r>
          </w:p>
          <w:p w:rsidR="007C7496" w:rsidRDefault="007C7496">
            <w:pPr>
              <w:rPr>
                <w:lang w:val="kk-KZ"/>
              </w:rPr>
            </w:pPr>
          </w:p>
          <w:p w:rsidR="007C7496" w:rsidRDefault="007C7496">
            <w:pPr>
              <w:rPr>
                <w:lang w:val="kk-KZ"/>
              </w:rPr>
            </w:pPr>
          </w:p>
          <w:p w:rsidR="007C7496" w:rsidRDefault="007C7496">
            <w:pPr>
              <w:rPr>
                <w:lang w:val="kk-KZ"/>
              </w:rPr>
            </w:pPr>
          </w:p>
          <w:p w:rsidR="007C7496" w:rsidRDefault="007C7496">
            <w:pPr>
              <w:rPr>
                <w:lang w:val="kk-KZ"/>
              </w:rPr>
            </w:pPr>
          </w:p>
          <w:p w:rsidR="007C7496" w:rsidRDefault="007C7496">
            <w:pPr>
              <w:rPr>
                <w:lang w:val="kk-KZ"/>
              </w:rPr>
            </w:pPr>
          </w:p>
          <w:p w:rsidR="007C7496" w:rsidRPr="00890ACB" w:rsidRDefault="007C7496" w:rsidP="00890ACB">
            <w:pPr>
              <w:rPr>
                <w:lang w:val="kk-KZ"/>
              </w:rPr>
            </w:pPr>
          </w:p>
        </w:tc>
      </w:tr>
      <w:tr w:rsidR="007C7496" w:rsidRPr="005F431B" w:rsidTr="007C7496">
        <w:trPr>
          <w:trHeight w:val="2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060F70" w:rsidRDefault="007C7496" w:rsidP="00F46E77">
            <w:pPr>
              <w:rPr>
                <w:sz w:val="28"/>
                <w:szCs w:val="28"/>
                <w:lang w:val="kk-KZ"/>
              </w:rPr>
            </w:pPr>
            <w:r>
              <w:rPr>
                <w:rFonts w:hint="eastAsia"/>
                <w:sz w:val="28"/>
                <w:szCs w:val="28"/>
                <w:lang w:val="kk-KZ"/>
              </w:rPr>
              <w:t>ІХ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Default="007C7496" w:rsidP="009B378D">
            <w:pPr>
              <w:pStyle w:val="17"/>
              <w:rPr>
                <w:rStyle w:val="24"/>
                <w:sz w:val="28"/>
                <w:szCs w:val="28"/>
                <w:lang w:val="kk-KZ"/>
              </w:rPr>
            </w:pPr>
            <w:r>
              <w:rPr>
                <w:rStyle w:val="24"/>
                <w:sz w:val="28"/>
                <w:szCs w:val="28"/>
                <w:lang w:val="kk-KZ"/>
              </w:rPr>
              <w:t>Экзаменационная годовая работа – 18 часов</w:t>
            </w:r>
          </w:p>
          <w:p w:rsidR="007C7496" w:rsidRDefault="007C7496" w:rsidP="009B378D">
            <w:pPr>
              <w:pStyle w:val="17"/>
              <w:rPr>
                <w:rStyle w:val="24"/>
                <w:b w:val="0"/>
                <w:sz w:val="28"/>
                <w:szCs w:val="28"/>
                <w:lang w:val="kk-KZ"/>
              </w:rPr>
            </w:pPr>
            <w:r>
              <w:rPr>
                <w:rStyle w:val="24"/>
                <w:b w:val="0"/>
                <w:sz w:val="28"/>
                <w:szCs w:val="28"/>
                <w:lang w:val="kk-KZ"/>
              </w:rPr>
              <w:t xml:space="preserve">1. Основные требования к итоговой работе </w:t>
            </w:r>
          </w:p>
          <w:p w:rsidR="007C7496" w:rsidRPr="00060F70" w:rsidRDefault="007C7496" w:rsidP="009B378D">
            <w:pPr>
              <w:pStyle w:val="17"/>
              <w:rPr>
                <w:rStyle w:val="24"/>
                <w:b w:val="0"/>
                <w:sz w:val="28"/>
                <w:szCs w:val="28"/>
              </w:rPr>
            </w:pPr>
            <w:r>
              <w:rPr>
                <w:rStyle w:val="24"/>
                <w:b w:val="0"/>
                <w:sz w:val="28"/>
                <w:szCs w:val="28"/>
                <w:lang w:val="kk-KZ"/>
              </w:rPr>
              <w:t xml:space="preserve">2. последовательность выполнения всех </w:t>
            </w:r>
            <w:r w:rsidRPr="00060F70">
              <w:rPr>
                <w:rStyle w:val="24"/>
                <w:b w:val="0"/>
                <w:sz w:val="28"/>
                <w:szCs w:val="28"/>
                <w:lang w:val="kk-KZ"/>
              </w:rPr>
              <w:t>академических задач в живописи натюрморта.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060F70" w:rsidRDefault="007C7496" w:rsidP="00060F70">
            <w:pPr>
              <w:pStyle w:val="17"/>
              <w:rPr>
                <w:rStyle w:val="24"/>
                <w:bCs w:val="0"/>
                <w:sz w:val="28"/>
                <w:szCs w:val="28"/>
                <w:lang w:val="kk-KZ"/>
              </w:rPr>
            </w:pPr>
            <w:r>
              <w:rPr>
                <w:rStyle w:val="24"/>
                <w:bCs w:val="0"/>
                <w:sz w:val="28"/>
                <w:szCs w:val="28"/>
                <w:lang w:val="kk-KZ"/>
              </w:rPr>
              <w:t xml:space="preserve">Длительный этюд тематического натюрморта из разнохарактерных предметов национального обихода, контрастных по </w:t>
            </w:r>
            <w:r w:rsidRPr="00060F70">
              <w:rPr>
                <w:rStyle w:val="24"/>
                <w:bCs w:val="0"/>
                <w:sz w:val="28"/>
                <w:szCs w:val="28"/>
                <w:lang w:val="kk-KZ"/>
              </w:rPr>
              <w:t>цвету, различных по материалу</w:t>
            </w:r>
          </w:p>
          <w:p w:rsidR="007C7496" w:rsidRPr="00060F70" w:rsidRDefault="007C7496" w:rsidP="00060F70">
            <w:pPr>
              <w:pStyle w:val="17"/>
              <w:rPr>
                <w:rStyle w:val="24"/>
                <w:b w:val="0"/>
                <w:bCs w:val="0"/>
                <w:sz w:val="28"/>
                <w:szCs w:val="28"/>
                <w:lang w:val="kk-KZ"/>
              </w:rPr>
            </w:pPr>
            <w:r w:rsidRPr="00060F70">
              <w:rPr>
                <w:rStyle w:val="24"/>
                <w:bCs w:val="0"/>
                <w:sz w:val="28"/>
                <w:szCs w:val="28"/>
                <w:lang w:val="kk-KZ"/>
              </w:rPr>
              <w:t>1.</w:t>
            </w:r>
            <w:r w:rsidRPr="00060F70">
              <w:rPr>
                <w:rStyle w:val="24"/>
                <w:b w:val="0"/>
                <w:bCs w:val="0"/>
                <w:sz w:val="28"/>
                <w:szCs w:val="28"/>
                <w:lang w:val="kk-KZ"/>
              </w:rPr>
              <w:tab/>
              <w:t>Композиционное размещение и детальное конструктивное построение натюрморта.</w:t>
            </w:r>
          </w:p>
          <w:p w:rsidR="007C7496" w:rsidRPr="00060F70" w:rsidRDefault="007C7496" w:rsidP="00060F70">
            <w:pPr>
              <w:pStyle w:val="17"/>
              <w:rPr>
                <w:rStyle w:val="24"/>
                <w:b w:val="0"/>
                <w:bCs w:val="0"/>
                <w:sz w:val="28"/>
                <w:szCs w:val="28"/>
                <w:lang w:val="kk-KZ"/>
              </w:rPr>
            </w:pPr>
            <w:r w:rsidRPr="00060F70">
              <w:rPr>
                <w:rStyle w:val="24"/>
                <w:b w:val="0"/>
                <w:bCs w:val="0"/>
                <w:sz w:val="28"/>
                <w:szCs w:val="28"/>
                <w:lang w:val="kk-KZ"/>
              </w:rPr>
              <w:t>2.</w:t>
            </w:r>
            <w:r w:rsidRPr="00060F70">
              <w:rPr>
                <w:rStyle w:val="24"/>
                <w:b w:val="0"/>
                <w:bCs w:val="0"/>
                <w:sz w:val="28"/>
                <w:szCs w:val="28"/>
                <w:lang w:val="kk-KZ"/>
              </w:rPr>
              <w:tab/>
              <w:t>Работа в цвете. Поиск больших цветотональных отношений, моделировка объёмов предметов.</w:t>
            </w:r>
          </w:p>
          <w:p w:rsidR="007C7496" w:rsidRPr="00060F70" w:rsidRDefault="007C7496" w:rsidP="00060F70">
            <w:pPr>
              <w:pStyle w:val="17"/>
              <w:rPr>
                <w:rStyle w:val="24"/>
                <w:bCs w:val="0"/>
                <w:sz w:val="28"/>
                <w:szCs w:val="28"/>
              </w:rPr>
            </w:pPr>
            <w:r w:rsidRPr="00060F70">
              <w:rPr>
                <w:rStyle w:val="24"/>
                <w:b w:val="0"/>
                <w:bCs w:val="0"/>
                <w:sz w:val="28"/>
                <w:szCs w:val="28"/>
                <w:lang w:val="kk-KZ"/>
              </w:rPr>
              <w:t>3.</w:t>
            </w:r>
            <w:r w:rsidRPr="00060F70">
              <w:rPr>
                <w:rStyle w:val="24"/>
                <w:b w:val="0"/>
                <w:bCs w:val="0"/>
                <w:sz w:val="28"/>
                <w:szCs w:val="28"/>
                <w:lang w:val="kk-KZ"/>
              </w:rPr>
              <w:tab/>
              <w:t>Детальная проработка первого плана, обобщение и завершение работы.</w:t>
            </w:r>
            <w:r w:rsidRPr="00060F70">
              <w:rPr>
                <w:rStyle w:val="24"/>
                <w:b w:val="0"/>
                <w:bCs w:val="0"/>
                <w:sz w:val="28"/>
                <w:szCs w:val="28"/>
                <w:lang w:val="kk-KZ"/>
              </w:rPr>
              <w:tab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1B1382" w:rsidRDefault="007C7496" w:rsidP="007C7496">
            <w:pPr>
              <w:pStyle w:val="a6"/>
              <w:ind w:firstLine="0"/>
              <w:jc w:val="left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96" w:rsidRPr="00B16559" w:rsidRDefault="00F40E78" w:rsidP="00B16559">
            <w:pPr>
              <w:pStyle w:val="a6"/>
              <w:ind w:firstLine="0"/>
              <w:jc w:val="left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02.04-14</w:t>
            </w:r>
            <w:r w:rsidR="00B16559" w:rsidRPr="00B16559">
              <w:rPr>
                <w:sz w:val="24"/>
                <w:szCs w:val="24"/>
                <w:lang w:val="kk-KZ"/>
              </w:rPr>
              <w:t>.05</w:t>
            </w:r>
          </w:p>
        </w:tc>
      </w:tr>
    </w:tbl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bookmarkEnd w:id="25"/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rStyle w:val="24"/>
          <w:b/>
          <w:bCs/>
          <w:sz w:val="28"/>
          <w:szCs w:val="28"/>
        </w:rPr>
      </w:pPr>
    </w:p>
    <w:p w:rsidR="00A50886" w:rsidRPr="005F431B" w:rsidRDefault="00A50886" w:rsidP="005F431B">
      <w:pPr>
        <w:pStyle w:val="21"/>
        <w:shd w:val="clear" w:color="auto" w:fill="auto"/>
        <w:spacing w:after="165" w:line="240" w:lineRule="auto"/>
        <w:ind w:left="1040"/>
        <w:jc w:val="left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IV. СОДЕРЖАНИЕ УЧЕБНОЙ ПРОГРАММЫ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I полугодие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1. Вводное занятие</w:t>
      </w:r>
    </w:p>
    <w:p w:rsidR="00A50886" w:rsidRDefault="00A50886" w:rsidP="001B1382">
      <w:pPr>
        <w:pStyle w:val="a6"/>
        <w:shd w:val="clear" w:color="auto" w:fill="auto"/>
        <w:spacing w:before="0" w:after="0" w:line="240" w:lineRule="auto"/>
        <w:ind w:left="20" w:firstLine="540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Знакомство с программой по живописи для IV курса и необходимыми материалами. Повторение основ </w:t>
      </w:r>
      <w:proofErr w:type="spellStart"/>
      <w:r w:rsidRPr="005F431B">
        <w:rPr>
          <w:sz w:val="28"/>
          <w:szCs w:val="28"/>
        </w:rPr>
        <w:t>цветоведения</w:t>
      </w:r>
      <w:proofErr w:type="spellEnd"/>
      <w:r w:rsidRPr="005F431B">
        <w:rPr>
          <w:sz w:val="28"/>
          <w:szCs w:val="28"/>
        </w:rPr>
        <w:t xml:space="preserve"> и закономерностей воздушной перспективы. </w:t>
      </w:r>
    </w:p>
    <w:p w:rsidR="00A50886" w:rsidRDefault="00A50886" w:rsidP="001B1382">
      <w:pPr>
        <w:pStyle w:val="a6"/>
        <w:shd w:val="clear" w:color="auto" w:fill="auto"/>
        <w:spacing w:before="0" w:after="0" w:line="240" w:lineRule="auto"/>
        <w:ind w:left="20" w:firstLine="540"/>
        <w:rPr>
          <w:sz w:val="28"/>
          <w:szCs w:val="28"/>
          <w:lang w:val="kk-KZ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краткосрочный этюд фигуры человека на фоне пейзажа. </w:t>
      </w:r>
    </w:p>
    <w:p w:rsidR="00A50886" w:rsidRPr="005F431B" w:rsidRDefault="00A50886" w:rsidP="001B1382">
      <w:pPr>
        <w:pStyle w:val="a6"/>
        <w:shd w:val="clear" w:color="auto" w:fill="auto"/>
        <w:spacing w:before="0" w:after="0" w:line="240" w:lineRule="auto"/>
        <w:ind w:left="20" w:firstLine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достижение «</w:t>
      </w:r>
      <w:proofErr w:type="spellStart"/>
      <w:r w:rsidRPr="005F431B">
        <w:rPr>
          <w:sz w:val="28"/>
          <w:szCs w:val="28"/>
        </w:rPr>
        <w:t>пленэрности</w:t>
      </w:r>
      <w:proofErr w:type="spellEnd"/>
      <w:r w:rsidRPr="005F431B">
        <w:rPr>
          <w:sz w:val="28"/>
          <w:szCs w:val="28"/>
        </w:rPr>
        <w:t>» в этюде фигуры человека с пейзажным фоном.</w:t>
      </w:r>
    </w:p>
    <w:p w:rsidR="00A50886" w:rsidRDefault="00A50886" w:rsidP="005F431B">
      <w:pPr>
        <w:pStyle w:val="a6"/>
        <w:shd w:val="clear" w:color="auto" w:fill="auto"/>
        <w:spacing w:before="0" w:after="236" w:line="240" w:lineRule="auto"/>
        <w:ind w:left="560" w:hanging="540"/>
        <w:rPr>
          <w:sz w:val="28"/>
          <w:szCs w:val="28"/>
          <w:lang w:val="kk-KZ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совершенствование навыков передачи пропорциональных соотношений в компоновке фигуры натурщика и элементов пейзажа. Понимание обоснованности выбранного цветового решения этюда в условиях быстро меняющегося дневного освещения. </w:t>
      </w:r>
    </w:p>
    <w:p w:rsidR="00A50886" w:rsidRDefault="00A50886" w:rsidP="005F431B">
      <w:pPr>
        <w:pStyle w:val="a6"/>
        <w:shd w:val="clear" w:color="auto" w:fill="auto"/>
        <w:spacing w:before="0" w:after="236" w:line="240" w:lineRule="auto"/>
        <w:ind w:left="560" w:hanging="540"/>
        <w:rPr>
          <w:sz w:val="28"/>
          <w:szCs w:val="28"/>
          <w:lang w:val="kk-KZ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 xml:space="preserve">формат АЗ, акварель. </w:t>
      </w:r>
    </w:p>
    <w:p w:rsidR="00A50886" w:rsidRPr="005F431B" w:rsidRDefault="00A50886" w:rsidP="005F431B">
      <w:pPr>
        <w:pStyle w:val="a6"/>
        <w:shd w:val="clear" w:color="auto" w:fill="auto"/>
        <w:spacing w:before="0" w:after="236" w:line="240" w:lineRule="auto"/>
        <w:ind w:left="560" w:hanging="54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Количество работ: 1.</w:t>
      </w:r>
    </w:p>
    <w:p w:rsidR="00A50886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rStyle w:val="24"/>
          <w:b/>
          <w:bCs/>
          <w:sz w:val="28"/>
          <w:szCs w:val="28"/>
          <w:lang w:val="kk-KZ"/>
        </w:rPr>
      </w:pP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2. Живопись акварелью без предварительного рисунка</w:t>
      </w:r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560" w:firstLine="0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Приёмы и техника выполнения работы. </w:t>
      </w:r>
      <w:proofErr w:type="spellStart"/>
      <w:r w:rsidRPr="005F431B">
        <w:rPr>
          <w:sz w:val="28"/>
          <w:szCs w:val="28"/>
        </w:rPr>
        <w:t>Цветотональное</w:t>
      </w:r>
      <w:proofErr w:type="spellEnd"/>
      <w:r w:rsidRPr="005F431B">
        <w:rPr>
          <w:sz w:val="28"/>
          <w:szCs w:val="28"/>
        </w:rPr>
        <w:t xml:space="preserve"> пятно как основное изобразительное средство в краткосрочном этюде. Целостное впечатление о букете как художественном образе в условиях сложной многоуровневой освещённости. 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firstLine="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краткосрочный этюд букета цветов в стеклянном сосуде с водой (Приложение 25).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развитие целостного пространственно-колористического восприятия натуры. Овладение различными приёмами и техниками выполнения набросков кистью.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овладение приемами передачи больших </w:t>
      </w:r>
      <w:proofErr w:type="spellStart"/>
      <w:r w:rsidRPr="005F431B">
        <w:rPr>
          <w:sz w:val="28"/>
          <w:szCs w:val="28"/>
        </w:rPr>
        <w:t>цветотональных</w:t>
      </w:r>
      <w:proofErr w:type="spellEnd"/>
      <w:r w:rsidRPr="005F431B">
        <w:rPr>
          <w:sz w:val="28"/>
          <w:szCs w:val="28"/>
        </w:rPr>
        <w:t xml:space="preserve"> отношений выразительным пятном с последующей детализацией переднего плана в моделировке объема и </w:t>
      </w:r>
      <w:proofErr w:type="spellStart"/>
      <w:r w:rsidRPr="005F431B">
        <w:rPr>
          <w:sz w:val="28"/>
          <w:szCs w:val="28"/>
        </w:rPr>
        <w:t>пространственности</w:t>
      </w:r>
      <w:proofErr w:type="spellEnd"/>
      <w:r w:rsidRPr="005F431B">
        <w:rPr>
          <w:sz w:val="28"/>
          <w:szCs w:val="28"/>
        </w:rPr>
        <w:t xml:space="preserve"> букета. Умение использовать необходимые техники исполнения для передачи материальности стекла сосуда и воды.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</w:t>
      </w:r>
      <w:r>
        <w:rPr>
          <w:sz w:val="28"/>
          <w:szCs w:val="28"/>
          <w:lang w:val="kk-KZ"/>
        </w:rPr>
        <w:t>х</w:t>
      </w:r>
      <w:r w:rsidRPr="005F431B">
        <w:rPr>
          <w:sz w:val="28"/>
          <w:szCs w:val="28"/>
        </w:rPr>
        <w:t>45см,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after="184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3. Декоративная живопись гуашью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Декоративные приёмы работы гуашью в живописи тематического натюрморта. Декоративность цвета. Разнообразие технических приёмов в творческом этюде натюрморта.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творческий этюд натюрморта «Осенний» из нескольких предметов, разных по материалу, овощей, фруктов, листьев, веток на фоне нескольких драпировок</w:t>
      </w:r>
      <w:r>
        <w:rPr>
          <w:sz w:val="28"/>
          <w:szCs w:val="28"/>
        </w:rPr>
        <w:t xml:space="preserve"> (Приложение 26а, Приложение 26</w:t>
      </w:r>
      <w:r>
        <w:rPr>
          <w:sz w:val="28"/>
          <w:szCs w:val="28"/>
          <w:lang w:val="kk-KZ"/>
        </w:rPr>
        <w:t>б</w:t>
      </w:r>
      <w:r w:rsidRPr="005F431B">
        <w:rPr>
          <w:sz w:val="28"/>
          <w:szCs w:val="28"/>
        </w:rPr>
        <w:t>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развитие умения использовать знания о декоративных свойствах цвета в творческой работе на основе натурной постановки.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овладение навыками передачи объёмов предметов через приём разбивки формы на плоскости необходимой конфигурации, использование контурной </w:t>
      </w:r>
      <w:r w:rsidRPr="005F431B">
        <w:rPr>
          <w:sz w:val="28"/>
          <w:szCs w:val="28"/>
        </w:rPr>
        <w:lastRenderedPageBreak/>
        <w:t>обводки или других приёмов. Развитие умения выбирать средства для решения творческой цветовой задачи через использование как локального цвета, так и сложных оттенков «осеннего» колорита. Владение приемами подчинения светотеневой моделировки выбранной манере исполнения.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45x55 см, бумага, гуашь.</w:t>
      </w:r>
    </w:p>
    <w:p w:rsidR="00A50886" w:rsidRPr="005F431B" w:rsidRDefault="00A50886" w:rsidP="005F431B">
      <w:pPr>
        <w:pStyle w:val="21"/>
        <w:shd w:val="clear" w:color="auto" w:fill="auto"/>
        <w:spacing w:after="176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 xml:space="preserve">Количество </w:t>
      </w:r>
      <w:proofErr w:type="gramStart"/>
      <w:r w:rsidRPr="005F431B">
        <w:rPr>
          <w:rStyle w:val="24"/>
          <w:b/>
          <w:bCs/>
          <w:sz w:val="28"/>
          <w:szCs w:val="28"/>
        </w:rPr>
        <w:t>работ::</w:t>
      </w:r>
      <w:proofErr w:type="gramEnd"/>
      <w:r w:rsidRPr="005F431B">
        <w:rPr>
          <w:rStyle w:val="24"/>
          <w:b/>
          <w:bCs/>
          <w:sz w:val="28"/>
          <w:szCs w:val="28"/>
        </w:rPr>
        <w:t xml:space="preserve">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4. Портрет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Возрастные и индивидуальные характеристики модели. Этапы работы над портретом.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головы натурщика на светлом фоне (Приложение 27а, Приложение 27</w:t>
      </w:r>
      <w:r>
        <w:rPr>
          <w:sz w:val="28"/>
          <w:szCs w:val="28"/>
          <w:lang w:val="kk-KZ"/>
        </w:rPr>
        <w:t>б</w:t>
      </w:r>
      <w:r w:rsidRPr="005F431B">
        <w:rPr>
          <w:sz w:val="28"/>
          <w:szCs w:val="28"/>
        </w:rPr>
        <w:t>, Приложение 27в).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развитие умения анализировать конструкцию головы с учетом индивидуальных особенностей.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>овладение навыками поэтапной работы над портретом. Развитие навыков «лепки» объёмов цветом с учетом тоновых отношений лица, волос и фона. Формирование навыков передачи разной степени детализации в зонах света, полутени и тени.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45</w:t>
      </w:r>
      <w:r w:rsidRPr="005F431B">
        <w:rPr>
          <w:sz w:val="28"/>
          <w:szCs w:val="28"/>
          <w:vertAlign w:val="superscript"/>
        </w:rPr>
        <w:t>х</w:t>
      </w:r>
      <w:r w:rsidRPr="005F431B">
        <w:rPr>
          <w:sz w:val="28"/>
          <w:szCs w:val="28"/>
        </w:rPr>
        <w:t>55 см,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a6"/>
        <w:shd w:val="clear" w:color="auto" w:fill="auto"/>
        <w:spacing w:before="0" w:line="240" w:lineRule="auto"/>
        <w:ind w:left="560" w:right="20" w:hanging="54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Примечание:</w:t>
      </w:r>
      <w:r w:rsidRPr="005F431B">
        <w:rPr>
          <w:sz w:val="28"/>
          <w:szCs w:val="28"/>
        </w:rPr>
        <w:t xml:space="preserve"> рекомендуется с целью усложнения живописной задачи задать фон светлее по тону, чем лицо.</w:t>
      </w:r>
    </w:p>
    <w:p w:rsidR="00A50886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rStyle w:val="24"/>
          <w:b/>
          <w:bCs/>
          <w:sz w:val="28"/>
          <w:szCs w:val="28"/>
          <w:lang w:val="kk-KZ"/>
        </w:rPr>
      </w:pP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5. Зачетная полугодовая работа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proofErr w:type="spellStart"/>
      <w:r w:rsidRPr="005F431B">
        <w:rPr>
          <w:sz w:val="28"/>
          <w:szCs w:val="28"/>
        </w:rPr>
        <w:t>Поэтапность</w:t>
      </w:r>
      <w:proofErr w:type="spellEnd"/>
      <w:r w:rsidRPr="005F431B">
        <w:rPr>
          <w:sz w:val="28"/>
          <w:szCs w:val="28"/>
        </w:rPr>
        <w:t xml:space="preserve"> выполнения этюда сложного натюрморта. Влияние освещения и цвета окружающих предметов и фона на моделировку формы гипсового предмета.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натюрморта из нескольких предметов, разнообразных по фактуре и цвету, с введением гипсовой розетки или слепка части лица на заднем плане (Приложение 28а, Приложение 28</w:t>
      </w:r>
      <w:r>
        <w:rPr>
          <w:sz w:val="28"/>
          <w:szCs w:val="28"/>
          <w:lang w:val="kk-KZ"/>
        </w:rPr>
        <w:t>б</w:t>
      </w:r>
      <w:r w:rsidRPr="005F431B">
        <w:rPr>
          <w:sz w:val="28"/>
          <w:szCs w:val="28"/>
        </w:rPr>
        <w:t>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выявление уровня учебных достижений обучающихся на новом этапе обучения с учетом использования полученных знаний в живописи сложного натюрморта с введением белого предмета.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развитие умения самостоятельно анализировать конструктивные и </w:t>
      </w:r>
      <w:proofErr w:type="spellStart"/>
      <w:r w:rsidRPr="005F431B">
        <w:rPr>
          <w:sz w:val="28"/>
          <w:szCs w:val="28"/>
        </w:rPr>
        <w:t>цвето</w:t>
      </w:r>
      <w:proofErr w:type="spellEnd"/>
      <w:r w:rsidRPr="005F431B">
        <w:rPr>
          <w:sz w:val="28"/>
          <w:szCs w:val="28"/>
        </w:rPr>
        <w:t xml:space="preserve">-тональные особенности постановки, понимания особенностей композиционного размещения и построения натюрморта с учетом ракурса, плановости и перспективных сокращений. Развитие умения применять достижение цветовой гармонии и целостности колорита, обобщение </w:t>
      </w:r>
      <w:proofErr w:type="spellStart"/>
      <w:r w:rsidRPr="005F431B">
        <w:rPr>
          <w:sz w:val="28"/>
          <w:szCs w:val="28"/>
        </w:rPr>
        <w:t>цветотонального</w:t>
      </w:r>
      <w:proofErr w:type="spellEnd"/>
      <w:r w:rsidRPr="005F431B">
        <w:rPr>
          <w:sz w:val="28"/>
          <w:szCs w:val="28"/>
        </w:rPr>
        <w:t xml:space="preserve"> решения белого гипсового предмета на заднем плане.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45</w:t>
      </w:r>
      <w:r w:rsidRPr="005F431B">
        <w:rPr>
          <w:sz w:val="28"/>
          <w:szCs w:val="28"/>
          <w:vertAlign w:val="superscript"/>
        </w:rPr>
        <w:t>х</w:t>
      </w:r>
      <w:r w:rsidRPr="005F431B">
        <w:rPr>
          <w:sz w:val="28"/>
          <w:szCs w:val="28"/>
        </w:rPr>
        <w:t>55 см,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after="180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 xml:space="preserve">Количество </w:t>
      </w:r>
      <w:proofErr w:type="gramStart"/>
      <w:r w:rsidRPr="005F431B">
        <w:rPr>
          <w:rStyle w:val="24"/>
          <w:b/>
          <w:bCs/>
          <w:sz w:val="28"/>
          <w:szCs w:val="28"/>
        </w:rPr>
        <w:t>работ::</w:t>
      </w:r>
      <w:proofErr w:type="gramEnd"/>
      <w:r w:rsidRPr="005F431B">
        <w:rPr>
          <w:rStyle w:val="24"/>
          <w:b/>
          <w:bCs/>
          <w:sz w:val="28"/>
          <w:szCs w:val="28"/>
        </w:rPr>
        <w:t xml:space="preserve"> 1.</w:t>
      </w:r>
    </w:p>
    <w:p w:rsidR="00A50886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rStyle w:val="24"/>
          <w:b/>
          <w:bCs/>
          <w:sz w:val="28"/>
          <w:szCs w:val="28"/>
          <w:lang w:val="kk-KZ"/>
        </w:rPr>
      </w:pP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II полугодие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 xml:space="preserve">ТЕМА </w:t>
      </w:r>
      <w:r>
        <w:rPr>
          <w:rStyle w:val="24"/>
          <w:b/>
          <w:bCs/>
          <w:sz w:val="28"/>
          <w:szCs w:val="28"/>
          <w:lang w:val="kk-KZ"/>
        </w:rPr>
        <w:t>6</w:t>
      </w:r>
      <w:r w:rsidRPr="005F431B">
        <w:rPr>
          <w:rStyle w:val="24"/>
          <w:b/>
          <w:bCs/>
          <w:sz w:val="28"/>
          <w:szCs w:val="28"/>
        </w:rPr>
        <w:t>. Живопись интерьера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Пространство в изображении интерьера. Закономерности линейной и воздушной перспективы.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краткосрочный этюд интерьерной постановки (мольберт, оконный проем, цветы в углу комнаты) в технике «</w:t>
      </w:r>
      <w:proofErr w:type="spellStart"/>
      <w:r w:rsidRPr="005F431B">
        <w:rPr>
          <w:sz w:val="28"/>
          <w:szCs w:val="28"/>
        </w:rPr>
        <w:t>алла</w:t>
      </w:r>
      <w:proofErr w:type="spellEnd"/>
      <w:r w:rsidRPr="005F431B">
        <w:rPr>
          <w:sz w:val="28"/>
          <w:szCs w:val="28"/>
        </w:rPr>
        <w:t>-прима» (Приложение 29).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lastRenderedPageBreak/>
        <w:t xml:space="preserve">Цель: </w:t>
      </w:r>
      <w:r w:rsidRPr="005F431B">
        <w:rPr>
          <w:sz w:val="28"/>
          <w:szCs w:val="28"/>
        </w:rPr>
        <w:t>закрепление знаний о закономерностях линейной и воздушной перспективы и умения применять их в краткосрочном этюде интерьерной постановки.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развитие навыков передачи перспективных сокращений с учётом точки зрения и высоты линии горизонта. Владение приемами передачи глубины пространства большими </w:t>
      </w:r>
      <w:proofErr w:type="spellStart"/>
      <w:r w:rsidRPr="005F431B">
        <w:rPr>
          <w:sz w:val="28"/>
          <w:szCs w:val="28"/>
        </w:rPr>
        <w:t>цветотональными</w:t>
      </w:r>
      <w:proofErr w:type="spellEnd"/>
      <w:r w:rsidRPr="005F431B">
        <w:rPr>
          <w:sz w:val="28"/>
          <w:szCs w:val="28"/>
        </w:rPr>
        <w:t xml:space="preserve"> отношениями основных плоскостей, составляющих интерьер. Выделение центра композиции цветом и тоном.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35x45 см,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after="157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7. Тематический портрет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Композиция поясного портрета с изображением кистей рук. Тема, настроение, элементы бытового жанра в портрете.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</w:t>
      </w:r>
      <w:proofErr w:type="spellStart"/>
      <w:r w:rsidRPr="005F431B">
        <w:rPr>
          <w:sz w:val="28"/>
          <w:szCs w:val="28"/>
        </w:rPr>
        <w:t>полуфигуры</w:t>
      </w:r>
      <w:proofErr w:type="spellEnd"/>
      <w:r w:rsidRPr="005F431B">
        <w:rPr>
          <w:sz w:val="28"/>
          <w:szCs w:val="28"/>
        </w:rPr>
        <w:t xml:space="preserve"> сидящего человека с изображением кистей рук</w:t>
      </w:r>
      <w:r>
        <w:rPr>
          <w:sz w:val="28"/>
          <w:szCs w:val="28"/>
        </w:rPr>
        <w:t xml:space="preserve"> (Приложение 30а, Приложение 30</w:t>
      </w:r>
      <w:r>
        <w:rPr>
          <w:sz w:val="28"/>
          <w:szCs w:val="28"/>
          <w:lang w:val="kk-KZ"/>
        </w:rPr>
        <w:t>б</w:t>
      </w:r>
      <w:r>
        <w:rPr>
          <w:sz w:val="28"/>
          <w:szCs w:val="28"/>
        </w:rPr>
        <w:t xml:space="preserve">, Приложение </w:t>
      </w:r>
      <w:r>
        <w:rPr>
          <w:sz w:val="28"/>
          <w:szCs w:val="28"/>
          <w:lang w:val="kk-KZ"/>
        </w:rPr>
        <w:t>30</w:t>
      </w:r>
      <w:r>
        <w:rPr>
          <w:sz w:val="28"/>
          <w:szCs w:val="28"/>
        </w:rPr>
        <w:t xml:space="preserve">в, Приложение </w:t>
      </w:r>
      <w:r>
        <w:rPr>
          <w:sz w:val="28"/>
          <w:szCs w:val="28"/>
          <w:lang w:val="kk-KZ"/>
        </w:rPr>
        <w:t>30</w:t>
      </w:r>
      <w:r w:rsidRPr="005F431B">
        <w:rPr>
          <w:sz w:val="28"/>
          <w:szCs w:val="28"/>
        </w:rPr>
        <w:t>г, Прил</w:t>
      </w:r>
      <w:r>
        <w:rPr>
          <w:sz w:val="28"/>
          <w:szCs w:val="28"/>
        </w:rPr>
        <w:t xml:space="preserve">ожение </w:t>
      </w:r>
      <w:r>
        <w:rPr>
          <w:sz w:val="28"/>
          <w:szCs w:val="28"/>
          <w:lang w:val="kk-KZ"/>
        </w:rPr>
        <w:t>30</w:t>
      </w:r>
      <w:r w:rsidRPr="005F431B">
        <w:rPr>
          <w:sz w:val="28"/>
          <w:szCs w:val="28"/>
        </w:rPr>
        <w:t>д).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изучение особенностей работы над живописью портрета с отражением определенной темы и настроения.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развитие умения анализировать конструкцию и пропорции модели с учетом ракурса и линейной перспективы, композиционного размещения. Изучение приемов </w:t>
      </w:r>
      <w:proofErr w:type="spellStart"/>
      <w:r w:rsidRPr="005F431B">
        <w:rPr>
          <w:sz w:val="28"/>
          <w:szCs w:val="28"/>
        </w:rPr>
        <w:t>цветотональной</w:t>
      </w:r>
      <w:proofErr w:type="spellEnd"/>
      <w:r w:rsidRPr="005F431B">
        <w:rPr>
          <w:sz w:val="28"/>
          <w:szCs w:val="28"/>
        </w:rPr>
        <w:t xml:space="preserve"> моделировки лица, одежды, волос, рук в зависимости от освещенности. Подчинение атрибутики, раскрывающей тему портрета, общему замыслу. Формирование навыков передачи целостности изображения, где лицо - центр композиции (различная степень детализации лица и рук).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45</w:t>
      </w:r>
      <w:r w:rsidRPr="005F431B">
        <w:rPr>
          <w:sz w:val="28"/>
          <w:szCs w:val="28"/>
          <w:vertAlign w:val="superscript"/>
        </w:rPr>
        <w:t>х</w:t>
      </w:r>
      <w:r w:rsidRPr="005F431B">
        <w:rPr>
          <w:sz w:val="28"/>
          <w:szCs w:val="28"/>
        </w:rPr>
        <w:t>55 см, бумага, акварель.</w:t>
      </w:r>
    </w:p>
    <w:p w:rsidR="00A50886" w:rsidRPr="005F431B" w:rsidRDefault="00A50886" w:rsidP="005F431B">
      <w:pPr>
        <w:pStyle w:val="21"/>
        <w:shd w:val="clear" w:color="auto" w:fill="auto"/>
        <w:spacing w:after="180"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Количество работ: 1.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right="2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8. Живопись сложного натюрморта гуашью с введением гипсовой модели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sz w:val="28"/>
          <w:szCs w:val="28"/>
        </w:rPr>
        <w:t>Цветопередача белых предметов в живописи, взаимовлияние белых и цветных поверхностей. Фактура гипса и других материалов в технике гуашевой живописи.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>Задание:</w:t>
      </w:r>
      <w:r w:rsidRPr="005F431B">
        <w:rPr>
          <w:sz w:val="28"/>
          <w:szCs w:val="28"/>
        </w:rPr>
        <w:t xml:space="preserve"> длительный этюд натюрморта из нескольких предметов с введением гипсовой маски или слепка кисти руки, стопы (Приложение 31а, Приложение 316).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b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осознание особенностей и своеобразия живописи сложного натюрморта гуашью с введением гипсовой модели.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 w:hanging="540"/>
        <w:rPr>
          <w:sz w:val="28"/>
          <w:szCs w:val="28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развитие навыков самостоятельного анализа конструкции постановки, передачи плановости в построении натюрморта с учетом ракурса и линейной перспективы. Владение навыками «лепки» объемов с учетом колористического строя постановки и силы цветовых рефлексов, определяющих цветовое решение ахроматического предмета. Умение передавать фактуру предметов и достигать </w:t>
      </w:r>
      <w:proofErr w:type="spellStart"/>
      <w:r w:rsidRPr="005F431B">
        <w:rPr>
          <w:sz w:val="28"/>
          <w:szCs w:val="28"/>
        </w:rPr>
        <w:t>цвето</w:t>
      </w:r>
      <w:proofErr w:type="spellEnd"/>
      <w:r w:rsidRPr="005F431B">
        <w:rPr>
          <w:sz w:val="28"/>
          <w:szCs w:val="28"/>
        </w:rPr>
        <w:t>-тонального единства.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hanging="540"/>
        <w:rPr>
          <w:sz w:val="28"/>
          <w:szCs w:val="28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>планшет 45x55 см, бумага, гуашь.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 w:hanging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Количество работ: 1.</w:t>
      </w:r>
    </w:p>
    <w:p w:rsidR="00A50886" w:rsidRDefault="00A50886" w:rsidP="005F431B">
      <w:pPr>
        <w:pStyle w:val="21"/>
        <w:shd w:val="clear" w:color="auto" w:fill="auto"/>
        <w:spacing w:line="240" w:lineRule="auto"/>
        <w:ind w:left="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20"/>
        <w:jc w:val="left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ТЕМА 9. Экзаменационная годовая работа</w:t>
      </w:r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  <w:lang w:val="kk-KZ"/>
        </w:rPr>
      </w:pPr>
      <w:r w:rsidRPr="005F431B">
        <w:rPr>
          <w:sz w:val="28"/>
          <w:szCs w:val="28"/>
        </w:rPr>
        <w:t xml:space="preserve">Последовательность выполнения всех академических задач в итоговой работе по живописи. Фольклорный характер, особенности колорита, своеобразие атрибутов тематического натюрморта. </w:t>
      </w:r>
    </w:p>
    <w:p w:rsidR="00A50886" w:rsidRDefault="00A50886" w:rsidP="005F431B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  <w:lang w:val="kk-KZ"/>
        </w:rPr>
      </w:pPr>
      <w:r w:rsidRPr="00F3556B">
        <w:rPr>
          <w:rStyle w:val="23"/>
          <w:sz w:val="28"/>
          <w:szCs w:val="28"/>
        </w:rPr>
        <w:lastRenderedPageBreak/>
        <w:t>Задание:</w:t>
      </w:r>
      <w:r w:rsidRPr="005F431B">
        <w:rPr>
          <w:sz w:val="28"/>
          <w:szCs w:val="28"/>
        </w:rPr>
        <w:t xml:space="preserve"> длительный этюд тематического натюрморта из разнохарактерных предметов национального обихода, контрастных по цвету, различных по материалу (Приложение 32а, Приложение 32</w:t>
      </w:r>
      <w:r>
        <w:rPr>
          <w:sz w:val="28"/>
          <w:szCs w:val="28"/>
          <w:lang w:val="kk-KZ"/>
        </w:rPr>
        <w:t>б</w:t>
      </w:r>
      <w:r w:rsidRPr="005F431B">
        <w:rPr>
          <w:sz w:val="28"/>
          <w:szCs w:val="28"/>
        </w:rPr>
        <w:t xml:space="preserve">, Приложение 32в, Приложение 32г). </w:t>
      </w:r>
    </w:p>
    <w:p w:rsidR="00A50886" w:rsidRDefault="00A50886" w:rsidP="001B1382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  <w:lang w:val="kk-KZ"/>
        </w:rPr>
      </w:pPr>
      <w:r w:rsidRPr="005F431B">
        <w:rPr>
          <w:rStyle w:val="23"/>
          <w:sz w:val="28"/>
          <w:szCs w:val="28"/>
        </w:rPr>
        <w:t>Рекомендуемые темы натюрморта:</w:t>
      </w:r>
      <w:r w:rsidRPr="005F431B">
        <w:rPr>
          <w:sz w:val="28"/>
          <w:szCs w:val="28"/>
        </w:rPr>
        <w:t xml:space="preserve"> «Восточный», «</w:t>
      </w:r>
      <w:proofErr w:type="spellStart"/>
      <w:r w:rsidRPr="005F431B">
        <w:rPr>
          <w:sz w:val="28"/>
          <w:szCs w:val="28"/>
        </w:rPr>
        <w:t>Деревенский</w:t>
      </w:r>
      <w:proofErr w:type="gramStart"/>
      <w:r w:rsidRPr="005F431B">
        <w:rPr>
          <w:sz w:val="28"/>
          <w:szCs w:val="28"/>
        </w:rPr>
        <w:t>»,«</w:t>
      </w:r>
      <w:proofErr w:type="gramEnd"/>
      <w:r w:rsidRPr="005F431B">
        <w:rPr>
          <w:sz w:val="28"/>
          <w:szCs w:val="28"/>
        </w:rPr>
        <w:t>Музыкальный</w:t>
      </w:r>
      <w:proofErr w:type="spellEnd"/>
      <w:r w:rsidRPr="005F431B">
        <w:rPr>
          <w:sz w:val="28"/>
          <w:szCs w:val="28"/>
        </w:rPr>
        <w:t xml:space="preserve">» и т.д. </w:t>
      </w:r>
    </w:p>
    <w:p w:rsidR="00A50886" w:rsidRDefault="00A50886" w:rsidP="001B1382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  <w:lang w:val="kk-KZ"/>
        </w:rPr>
      </w:pPr>
      <w:r w:rsidRPr="00F3556B">
        <w:rPr>
          <w:rStyle w:val="23"/>
          <w:sz w:val="28"/>
          <w:szCs w:val="28"/>
        </w:rPr>
        <w:t xml:space="preserve">Цель: </w:t>
      </w:r>
      <w:r w:rsidRPr="005F431B">
        <w:rPr>
          <w:sz w:val="28"/>
          <w:szCs w:val="28"/>
        </w:rPr>
        <w:t>о</w:t>
      </w:r>
      <w:r>
        <w:rPr>
          <w:sz w:val="28"/>
          <w:szCs w:val="28"/>
        </w:rPr>
        <w:t xml:space="preserve">пределение уровня </w:t>
      </w:r>
      <w:proofErr w:type="spellStart"/>
      <w:r>
        <w:rPr>
          <w:sz w:val="28"/>
          <w:szCs w:val="28"/>
        </w:rPr>
        <w:t>сформированно</w:t>
      </w:r>
      <w:proofErr w:type="spellEnd"/>
      <w:r>
        <w:rPr>
          <w:sz w:val="28"/>
          <w:szCs w:val="28"/>
          <w:lang w:val="kk-KZ"/>
        </w:rPr>
        <w:t>сти</w:t>
      </w:r>
      <w:r w:rsidRPr="005F431B">
        <w:rPr>
          <w:sz w:val="28"/>
          <w:szCs w:val="28"/>
        </w:rPr>
        <w:t xml:space="preserve"> системы учебных достижений обучающихся в соответствии с ожидаемыми конечными результатами по предмету за 4 года обучения живописи. </w:t>
      </w:r>
    </w:p>
    <w:p w:rsidR="00A50886" w:rsidRDefault="00A50886" w:rsidP="001B1382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  <w:lang w:val="kk-KZ"/>
        </w:rPr>
      </w:pPr>
      <w:r w:rsidRPr="00F3556B">
        <w:rPr>
          <w:rStyle w:val="23"/>
          <w:sz w:val="28"/>
          <w:szCs w:val="28"/>
        </w:rPr>
        <w:t xml:space="preserve">Задачи: </w:t>
      </w:r>
      <w:r w:rsidRPr="005F431B">
        <w:rPr>
          <w:sz w:val="28"/>
          <w:szCs w:val="28"/>
        </w:rPr>
        <w:t xml:space="preserve">реализация способностей обучающихся к самостоятельной практической работе на основе накопленных знаний и навыков: анализ композиционных и колористических особенностей итоговой экзаменационной постановки, осмысление и практическое решение задач композиционного размещения натюрморта, передачи </w:t>
      </w:r>
      <w:proofErr w:type="spellStart"/>
      <w:r w:rsidRPr="005F431B">
        <w:rPr>
          <w:sz w:val="28"/>
          <w:szCs w:val="28"/>
        </w:rPr>
        <w:t>пространственности</w:t>
      </w:r>
      <w:proofErr w:type="spellEnd"/>
      <w:r w:rsidRPr="005F431B">
        <w:rPr>
          <w:sz w:val="28"/>
          <w:szCs w:val="28"/>
        </w:rPr>
        <w:t xml:space="preserve"> в конструктивном построении, передачи освещенности, материальности, цветового взаимодействия и целостности контрастного колорита. Отражение понимания обучающимися применения их компетенций для достижения поставленной творческой цели: раскрытия темы итоговой работы. </w:t>
      </w:r>
    </w:p>
    <w:p w:rsidR="00A50886" w:rsidRDefault="00A50886" w:rsidP="001B1382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  <w:lang w:val="kk-KZ"/>
        </w:rPr>
      </w:pPr>
      <w:r w:rsidRPr="002E14E0">
        <w:rPr>
          <w:rStyle w:val="23"/>
          <w:sz w:val="28"/>
          <w:szCs w:val="28"/>
        </w:rPr>
        <w:t xml:space="preserve">Материал: </w:t>
      </w:r>
      <w:r w:rsidRPr="005F431B">
        <w:rPr>
          <w:sz w:val="28"/>
          <w:szCs w:val="28"/>
        </w:rPr>
        <w:t xml:space="preserve">планшет 45x55 см, бумага, акварель. </w:t>
      </w:r>
    </w:p>
    <w:p w:rsidR="00A50886" w:rsidRPr="005F431B" w:rsidRDefault="00A50886" w:rsidP="001B1382">
      <w:pPr>
        <w:pStyle w:val="a6"/>
        <w:shd w:val="clear" w:color="auto" w:fill="auto"/>
        <w:spacing w:before="0" w:after="0" w:line="240" w:lineRule="auto"/>
        <w:ind w:left="560" w:right="20" w:firstLine="0"/>
        <w:rPr>
          <w:sz w:val="28"/>
          <w:szCs w:val="28"/>
        </w:rPr>
      </w:pPr>
      <w:r w:rsidRPr="005F431B">
        <w:rPr>
          <w:rStyle w:val="23"/>
          <w:sz w:val="28"/>
          <w:szCs w:val="28"/>
        </w:rPr>
        <w:t>Количество работ: 1.</w:t>
      </w: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Default="00A50886" w:rsidP="005F431B">
      <w:pPr>
        <w:pStyle w:val="21"/>
        <w:shd w:val="clear" w:color="auto" w:fill="auto"/>
        <w:spacing w:after="166" w:line="240" w:lineRule="auto"/>
        <w:ind w:left="820"/>
        <w:jc w:val="left"/>
        <w:rPr>
          <w:rStyle w:val="24"/>
          <w:b/>
          <w:bCs/>
          <w:sz w:val="28"/>
          <w:szCs w:val="28"/>
          <w:lang w:val="kk-KZ"/>
        </w:rPr>
      </w:pPr>
    </w:p>
    <w:p w:rsidR="00A50886" w:rsidRPr="005F431B" w:rsidRDefault="00A50886" w:rsidP="00F265F0">
      <w:pPr>
        <w:pStyle w:val="21"/>
        <w:shd w:val="clear" w:color="auto" w:fill="auto"/>
        <w:spacing w:after="166" w:line="240" w:lineRule="auto"/>
        <w:ind w:left="820"/>
        <w:jc w:val="center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ОРГАНИЗАЦИОННО-МЕТОДИЧЕСКИЙ РАЗДЕЛ</w:t>
      </w:r>
    </w:p>
    <w:p w:rsidR="00A50886" w:rsidRPr="005F431B" w:rsidRDefault="00A50886" w:rsidP="005F431B">
      <w:pPr>
        <w:pStyle w:val="a6"/>
        <w:shd w:val="clear" w:color="auto" w:fill="auto"/>
        <w:spacing w:before="0" w:after="236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Распределение учебных часов по темам, указанное в тематическом плане, порядок изложения программного материала могут быть скорректированы педагогическим советом школы в зависимости от специфики школы, местного опыта, особенностей контингента обучающихся.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20" w:firstLine="540"/>
        <w:jc w:val="both"/>
        <w:rPr>
          <w:sz w:val="28"/>
          <w:szCs w:val="28"/>
        </w:rPr>
      </w:pPr>
      <w:r w:rsidRPr="005F431B">
        <w:rPr>
          <w:rStyle w:val="24"/>
          <w:b/>
          <w:bCs/>
          <w:sz w:val="28"/>
          <w:szCs w:val="28"/>
        </w:rPr>
        <w:t>Материально-техническое обеспечение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>Для эффективной реализации образовательной программы необходимо материально-техническое обеспечение учебно- воспитательного процесса:</w:t>
      </w:r>
    </w:p>
    <w:p w:rsidR="00A50886" w:rsidRPr="005F431B" w:rsidRDefault="00A50886" w:rsidP="005F431B">
      <w:pPr>
        <w:pStyle w:val="a6"/>
        <w:shd w:val="clear" w:color="auto" w:fill="auto"/>
        <w:spacing w:before="0" w:after="0" w:line="240" w:lineRule="auto"/>
        <w:ind w:left="560" w:right="20"/>
        <w:rPr>
          <w:sz w:val="28"/>
          <w:szCs w:val="28"/>
        </w:rPr>
      </w:pPr>
      <w:r w:rsidRPr="005F431B">
        <w:rPr>
          <w:sz w:val="28"/>
          <w:szCs w:val="28"/>
        </w:rPr>
        <w:t xml:space="preserve">- кабинет живописи, площадью из расчета </w:t>
      </w:r>
      <w:smartTag w:uri="urn:schemas-microsoft-com:office:smarttags" w:element="metricconverter">
        <w:smartTagPr>
          <w:attr w:name="ProductID" w:val="6 кв. м"/>
        </w:smartTagPr>
        <w:r w:rsidRPr="005F431B">
          <w:rPr>
            <w:sz w:val="28"/>
            <w:szCs w:val="28"/>
          </w:rPr>
          <w:t>6 кв. м</w:t>
        </w:r>
      </w:smartTag>
      <w:r w:rsidRPr="005F431B">
        <w:rPr>
          <w:sz w:val="28"/>
          <w:szCs w:val="28"/>
        </w:rPr>
        <w:t xml:space="preserve"> на одного обучающегося, обязательно оснащенный водопроводом и подсобным помещением;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40" w:right="40"/>
        <w:rPr>
          <w:sz w:val="28"/>
          <w:szCs w:val="28"/>
        </w:rPr>
      </w:pPr>
      <w:r w:rsidRPr="005F431B">
        <w:rPr>
          <w:sz w:val="28"/>
          <w:szCs w:val="28"/>
        </w:rPr>
        <w:t>мебель: стулья ученические, мольберты («хлопушки» и треножники), винтовые табуреты, натюрмортные столики (различные по высоте и размеру), подиумы для натуры, стол и стул для педагога, шкафы и стеллажи для хранения методических пособий, реквизита, работ обучающихся;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4"/>
        </w:tabs>
        <w:spacing w:before="0" w:after="0" w:line="240" w:lineRule="auto"/>
        <w:ind w:left="540" w:right="40"/>
        <w:rPr>
          <w:sz w:val="28"/>
          <w:szCs w:val="28"/>
        </w:rPr>
      </w:pPr>
      <w:r w:rsidRPr="005F431B">
        <w:rPr>
          <w:sz w:val="28"/>
          <w:szCs w:val="28"/>
        </w:rPr>
        <w:t>оборудование: классная доска (белая), стенды выставочные настенные, осветительные приборы - софиты (подвесные, переносные), стойки для напольных софитов, шторы или жалюзи;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29"/>
        </w:tabs>
        <w:spacing w:before="0" w:after="0" w:line="240" w:lineRule="auto"/>
        <w:ind w:left="540" w:right="40"/>
        <w:rPr>
          <w:sz w:val="28"/>
          <w:szCs w:val="28"/>
        </w:rPr>
      </w:pPr>
      <w:r w:rsidRPr="005F431B">
        <w:rPr>
          <w:sz w:val="28"/>
          <w:szCs w:val="28"/>
        </w:rPr>
        <w:t>технические средства обучения: компьютер, принтер, сканер, модем, электронные учебники, телевизор и БУБ-плейер, магнитофон;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43"/>
        </w:tabs>
        <w:spacing w:before="0" w:after="0" w:line="240" w:lineRule="auto"/>
        <w:ind w:left="540" w:right="40"/>
        <w:rPr>
          <w:sz w:val="28"/>
          <w:szCs w:val="28"/>
        </w:rPr>
      </w:pPr>
      <w:r w:rsidRPr="005F431B">
        <w:rPr>
          <w:sz w:val="28"/>
          <w:szCs w:val="28"/>
        </w:rPr>
        <w:t>библиотека, оснащенная энциклопедиями, словарями, справочниками, методической, научно-популярной литературой, альбомами с репродукциями картин художников, периодическими изданиями по искусству;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40"/>
        <w:rPr>
          <w:sz w:val="28"/>
          <w:szCs w:val="28"/>
        </w:rPr>
      </w:pPr>
      <w:r w:rsidRPr="005F431B">
        <w:rPr>
          <w:sz w:val="28"/>
          <w:szCs w:val="28"/>
        </w:rPr>
        <w:t>натюрмортный фонд;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40" w:right="40"/>
        <w:rPr>
          <w:sz w:val="28"/>
          <w:szCs w:val="28"/>
        </w:rPr>
      </w:pPr>
      <w:r w:rsidRPr="005F431B">
        <w:rPr>
          <w:sz w:val="28"/>
          <w:szCs w:val="28"/>
        </w:rPr>
        <w:t>посуда: керамическая, стеклянная, металлическая, деревянная, фарфоровая; различные предметы быта; муляжи овощей и фруктов; чучела птиц и животных; гербарии растений, коллекции насекомых; драпировки различные по цвету, тону и фактуре;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4"/>
        </w:tabs>
        <w:spacing w:before="0" w:after="0" w:line="240" w:lineRule="auto"/>
        <w:ind w:left="540"/>
        <w:rPr>
          <w:sz w:val="28"/>
          <w:szCs w:val="28"/>
        </w:rPr>
      </w:pPr>
      <w:r w:rsidRPr="005F431B">
        <w:rPr>
          <w:sz w:val="28"/>
          <w:szCs w:val="28"/>
        </w:rPr>
        <w:t>учебный гипс: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40"/>
        <w:rPr>
          <w:sz w:val="28"/>
          <w:szCs w:val="28"/>
        </w:rPr>
      </w:pPr>
      <w:r w:rsidRPr="005F431B">
        <w:rPr>
          <w:sz w:val="28"/>
          <w:szCs w:val="28"/>
        </w:rPr>
        <w:t>наборы геометрических гипсовых тел;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40" w:right="40"/>
        <w:rPr>
          <w:sz w:val="28"/>
          <w:szCs w:val="28"/>
        </w:rPr>
      </w:pPr>
      <w:r w:rsidRPr="005F431B">
        <w:rPr>
          <w:sz w:val="28"/>
          <w:szCs w:val="28"/>
        </w:rPr>
        <w:t>розетки - орнаменты гипсовые (геометрические, растительные, различные по величине и сложности);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48"/>
        </w:tabs>
        <w:spacing w:before="0" w:after="0" w:line="240" w:lineRule="auto"/>
        <w:ind w:left="540"/>
        <w:rPr>
          <w:sz w:val="28"/>
          <w:szCs w:val="28"/>
        </w:rPr>
      </w:pPr>
      <w:r w:rsidRPr="005F431B">
        <w:rPr>
          <w:sz w:val="28"/>
          <w:szCs w:val="28"/>
        </w:rPr>
        <w:t>набор гипсовых слепков частей тела человека;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40"/>
        <w:rPr>
          <w:sz w:val="28"/>
          <w:szCs w:val="28"/>
        </w:rPr>
      </w:pPr>
      <w:r w:rsidRPr="005F431B">
        <w:rPr>
          <w:sz w:val="28"/>
          <w:szCs w:val="28"/>
        </w:rPr>
        <w:t>набор масок (с античных слепков);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43"/>
        </w:tabs>
        <w:spacing w:before="0" w:after="0" w:line="240" w:lineRule="auto"/>
        <w:ind w:left="540"/>
        <w:rPr>
          <w:sz w:val="28"/>
          <w:szCs w:val="28"/>
        </w:rPr>
      </w:pPr>
      <w:r w:rsidRPr="005F431B">
        <w:rPr>
          <w:sz w:val="28"/>
          <w:szCs w:val="28"/>
        </w:rPr>
        <w:t>набор торсов, фигур (слепки с античных скульптур);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40"/>
        <w:rPr>
          <w:sz w:val="28"/>
          <w:szCs w:val="28"/>
        </w:rPr>
      </w:pPr>
      <w:r w:rsidRPr="005F431B">
        <w:rPr>
          <w:sz w:val="28"/>
          <w:szCs w:val="28"/>
        </w:rPr>
        <w:t>череп человека (папье-маше или гипс)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line="240" w:lineRule="auto"/>
        <w:ind w:left="540"/>
        <w:rPr>
          <w:sz w:val="28"/>
          <w:szCs w:val="28"/>
        </w:rPr>
      </w:pPr>
      <w:r w:rsidRPr="005F431B">
        <w:rPr>
          <w:sz w:val="28"/>
          <w:szCs w:val="28"/>
        </w:rPr>
        <w:t>наглядные методические пособия по живописи.</w:t>
      </w:r>
    </w:p>
    <w:p w:rsidR="00A50886" w:rsidRDefault="00A50886" w:rsidP="005F431B">
      <w:pPr>
        <w:pStyle w:val="21"/>
        <w:shd w:val="clear" w:color="auto" w:fill="auto"/>
        <w:spacing w:line="240" w:lineRule="auto"/>
        <w:ind w:right="1860"/>
        <w:jc w:val="left"/>
        <w:rPr>
          <w:rStyle w:val="24"/>
          <w:b/>
          <w:bCs/>
          <w:sz w:val="28"/>
          <w:szCs w:val="28"/>
          <w:lang w:val="kk-KZ"/>
        </w:rPr>
      </w:pPr>
      <w:r w:rsidRPr="005F431B">
        <w:rPr>
          <w:rStyle w:val="24"/>
          <w:b/>
          <w:bCs/>
          <w:sz w:val="28"/>
          <w:szCs w:val="28"/>
        </w:rPr>
        <w:t>Оценивание учебных достижений обучающихся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right="1860"/>
        <w:jc w:val="left"/>
        <w:rPr>
          <w:sz w:val="28"/>
          <w:szCs w:val="28"/>
        </w:rPr>
      </w:pPr>
      <w:r w:rsidRPr="005F431B">
        <w:rPr>
          <w:rStyle w:val="290"/>
          <w:b/>
          <w:bCs/>
          <w:sz w:val="28"/>
          <w:szCs w:val="28"/>
        </w:rPr>
        <w:t>Критерии оценивания: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40"/>
        <w:rPr>
          <w:sz w:val="28"/>
          <w:szCs w:val="28"/>
        </w:rPr>
      </w:pPr>
      <w:r w:rsidRPr="005F431B">
        <w:rPr>
          <w:sz w:val="28"/>
          <w:szCs w:val="28"/>
        </w:rPr>
        <w:t>умение компоновать изображение в формате;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40" w:right="40"/>
        <w:rPr>
          <w:sz w:val="28"/>
          <w:szCs w:val="28"/>
        </w:rPr>
      </w:pPr>
      <w:r w:rsidRPr="005F431B">
        <w:rPr>
          <w:sz w:val="28"/>
          <w:szCs w:val="28"/>
        </w:rPr>
        <w:t>использование приемов конструктивного построения и соблюдения пропорциональных соотношений предметов постановки с учетом линейной перспективы;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43"/>
        </w:tabs>
        <w:spacing w:before="0" w:after="0" w:line="240" w:lineRule="auto"/>
        <w:ind w:left="540"/>
        <w:rPr>
          <w:sz w:val="28"/>
          <w:szCs w:val="28"/>
        </w:rPr>
      </w:pPr>
      <w:r w:rsidRPr="005F431B">
        <w:rPr>
          <w:sz w:val="28"/>
          <w:szCs w:val="28"/>
        </w:rPr>
        <w:t>применение законов линейной перспективы;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43"/>
        </w:tabs>
        <w:spacing w:before="0" w:after="0" w:line="240" w:lineRule="auto"/>
        <w:ind w:left="540" w:right="40"/>
        <w:rPr>
          <w:sz w:val="28"/>
          <w:szCs w:val="28"/>
        </w:rPr>
      </w:pPr>
      <w:r w:rsidRPr="005F431B">
        <w:rPr>
          <w:sz w:val="28"/>
          <w:szCs w:val="28"/>
        </w:rPr>
        <w:t>восприятие и передача цвета во всем многообразии его изменений в световоздушной среде;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40" w:right="40"/>
        <w:rPr>
          <w:sz w:val="28"/>
          <w:szCs w:val="28"/>
        </w:rPr>
      </w:pPr>
      <w:r w:rsidRPr="005F431B">
        <w:rPr>
          <w:sz w:val="28"/>
          <w:szCs w:val="28"/>
        </w:rPr>
        <w:lastRenderedPageBreak/>
        <w:t xml:space="preserve">передача </w:t>
      </w:r>
      <w:proofErr w:type="spellStart"/>
      <w:r w:rsidRPr="005F431B">
        <w:rPr>
          <w:sz w:val="28"/>
          <w:szCs w:val="28"/>
        </w:rPr>
        <w:t>цветотональных</w:t>
      </w:r>
      <w:proofErr w:type="spellEnd"/>
      <w:r w:rsidRPr="005F431B">
        <w:rPr>
          <w:sz w:val="28"/>
          <w:szCs w:val="28"/>
        </w:rPr>
        <w:t xml:space="preserve"> отношений и единства колористического решения;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4"/>
        </w:tabs>
        <w:spacing w:before="0" w:after="0" w:line="240" w:lineRule="auto"/>
        <w:ind w:left="560" w:hanging="300"/>
        <w:rPr>
          <w:sz w:val="28"/>
          <w:szCs w:val="28"/>
        </w:rPr>
      </w:pPr>
      <w:r w:rsidRPr="005F431B">
        <w:rPr>
          <w:sz w:val="28"/>
          <w:szCs w:val="28"/>
        </w:rPr>
        <w:t>умение передавать фактуру и материальность различных предметов;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line="240" w:lineRule="auto"/>
        <w:ind w:left="560" w:right="20" w:hanging="300"/>
        <w:rPr>
          <w:sz w:val="28"/>
          <w:szCs w:val="28"/>
        </w:rPr>
      </w:pPr>
      <w:r w:rsidRPr="005F431B">
        <w:rPr>
          <w:sz w:val="28"/>
          <w:szCs w:val="28"/>
        </w:rPr>
        <w:t>стремление к цельности и законченности в работе, умение обобщать.</w:t>
      </w:r>
    </w:p>
    <w:p w:rsidR="00A50886" w:rsidRPr="00F265F0" w:rsidRDefault="00A50886" w:rsidP="005F431B">
      <w:pPr>
        <w:pStyle w:val="31"/>
        <w:shd w:val="clear" w:color="auto" w:fill="auto"/>
        <w:spacing w:before="0" w:line="240" w:lineRule="auto"/>
        <w:ind w:left="20" w:right="20"/>
        <w:jc w:val="right"/>
        <w:rPr>
          <w:b/>
          <w:sz w:val="28"/>
          <w:szCs w:val="28"/>
        </w:rPr>
      </w:pPr>
      <w:r w:rsidRPr="00F265F0">
        <w:rPr>
          <w:rStyle w:val="34"/>
          <w:b/>
          <w:i/>
          <w:iCs/>
          <w:sz w:val="28"/>
          <w:szCs w:val="28"/>
        </w:rPr>
        <w:t>В организации учебного процесса используются такие формы обучения, как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4"/>
        </w:tabs>
        <w:spacing w:before="0" w:after="0" w:line="240" w:lineRule="auto"/>
        <w:ind w:left="560" w:hanging="300"/>
        <w:rPr>
          <w:sz w:val="28"/>
          <w:szCs w:val="28"/>
        </w:rPr>
      </w:pPr>
      <w:r w:rsidRPr="005F431B">
        <w:rPr>
          <w:sz w:val="28"/>
          <w:szCs w:val="28"/>
        </w:rPr>
        <w:t>лекция с изучением наглядного материала;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4"/>
        </w:tabs>
        <w:spacing w:before="0" w:after="0" w:line="240" w:lineRule="auto"/>
        <w:ind w:left="560" w:hanging="300"/>
        <w:rPr>
          <w:sz w:val="28"/>
          <w:szCs w:val="28"/>
        </w:rPr>
      </w:pPr>
      <w:r w:rsidRPr="005F431B">
        <w:rPr>
          <w:sz w:val="28"/>
          <w:szCs w:val="28"/>
        </w:rPr>
        <w:t>урок с фронтальной и индивидуальной формой;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43"/>
        </w:tabs>
        <w:spacing w:before="0" w:after="0" w:line="240" w:lineRule="auto"/>
        <w:ind w:left="560" w:hanging="300"/>
        <w:rPr>
          <w:sz w:val="28"/>
          <w:szCs w:val="28"/>
        </w:rPr>
      </w:pPr>
      <w:r w:rsidRPr="005F431B">
        <w:rPr>
          <w:sz w:val="28"/>
          <w:szCs w:val="28"/>
        </w:rPr>
        <w:t>практическая работа;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60" w:hanging="300"/>
        <w:rPr>
          <w:sz w:val="28"/>
          <w:szCs w:val="28"/>
        </w:rPr>
      </w:pPr>
      <w:r w:rsidRPr="005F431B">
        <w:rPr>
          <w:sz w:val="28"/>
          <w:szCs w:val="28"/>
        </w:rPr>
        <w:t>экскурсии в музеи, галереи и мастерские художников-живописцев;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43"/>
        </w:tabs>
        <w:spacing w:before="0" w:after="0" w:line="240" w:lineRule="auto"/>
        <w:ind w:left="560" w:hanging="300"/>
        <w:rPr>
          <w:sz w:val="28"/>
          <w:szCs w:val="28"/>
        </w:rPr>
      </w:pPr>
      <w:r w:rsidRPr="005F431B">
        <w:rPr>
          <w:sz w:val="28"/>
          <w:szCs w:val="28"/>
        </w:rPr>
        <w:t>мастер-классы известных живописцев;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43"/>
        </w:tabs>
        <w:spacing w:before="0" w:after="192" w:line="240" w:lineRule="auto"/>
        <w:ind w:left="560" w:hanging="300"/>
        <w:rPr>
          <w:sz w:val="28"/>
          <w:szCs w:val="28"/>
        </w:rPr>
      </w:pPr>
      <w:r w:rsidRPr="005F431B">
        <w:rPr>
          <w:sz w:val="28"/>
          <w:szCs w:val="28"/>
        </w:rPr>
        <w:t>занятия живописью на воздухе - пленэр.</w:t>
      </w:r>
    </w:p>
    <w:p w:rsidR="00A50886" w:rsidRPr="005F431B" w:rsidRDefault="00A50886" w:rsidP="005F431B">
      <w:pPr>
        <w:pStyle w:val="21"/>
        <w:shd w:val="clear" w:color="auto" w:fill="auto"/>
        <w:spacing w:line="240" w:lineRule="auto"/>
        <w:ind w:left="560"/>
        <w:jc w:val="left"/>
        <w:rPr>
          <w:sz w:val="28"/>
          <w:szCs w:val="28"/>
        </w:rPr>
      </w:pPr>
      <w:proofErr w:type="spellStart"/>
      <w:r w:rsidRPr="005F431B">
        <w:rPr>
          <w:rStyle w:val="24"/>
          <w:b/>
          <w:bCs/>
          <w:sz w:val="28"/>
          <w:szCs w:val="28"/>
        </w:rPr>
        <w:t>Межпредметные</w:t>
      </w:r>
      <w:proofErr w:type="spellEnd"/>
      <w:r w:rsidRPr="005F431B">
        <w:rPr>
          <w:rStyle w:val="24"/>
          <w:b/>
          <w:bCs/>
          <w:sz w:val="28"/>
          <w:szCs w:val="28"/>
        </w:rPr>
        <w:t xml:space="preserve"> связи</w:t>
      </w:r>
    </w:p>
    <w:p w:rsidR="00A50886" w:rsidRPr="005F431B" w:rsidRDefault="00A50886" w:rsidP="00F265F0">
      <w:pPr>
        <w:pStyle w:val="a6"/>
        <w:shd w:val="clear" w:color="auto" w:fill="auto"/>
        <w:spacing w:before="0" w:after="176" w:line="240" w:lineRule="auto"/>
        <w:ind w:left="20" w:right="20" w:firstLine="540"/>
        <w:rPr>
          <w:sz w:val="28"/>
          <w:szCs w:val="28"/>
        </w:rPr>
      </w:pPr>
      <w:r w:rsidRPr="005F431B">
        <w:rPr>
          <w:sz w:val="28"/>
          <w:szCs w:val="28"/>
        </w:rPr>
        <w:t xml:space="preserve">Любая специальная дисциплина рассматривается в контексте с другими. Живопись неразрывно связана с рисунком и композицией, поэтому, когда выполняется то или иное задание, необходимо убедиться в том, что обучающиеся освоили основы знаний по схожей теме на других предметах. Данная учебная программа </w:t>
      </w:r>
      <w:proofErr w:type="spellStart"/>
      <w:r w:rsidRPr="005F431B">
        <w:rPr>
          <w:sz w:val="28"/>
          <w:szCs w:val="28"/>
        </w:rPr>
        <w:t>взаимодополняет</w:t>
      </w:r>
      <w:proofErr w:type="spellEnd"/>
      <w:r w:rsidRPr="005F431B">
        <w:rPr>
          <w:sz w:val="28"/>
          <w:szCs w:val="28"/>
        </w:rPr>
        <w:t xml:space="preserve"> общеобразовательные программы: расширяет и углубляет знания по таким предметам, как математика, история, биология и др.</w:t>
      </w:r>
    </w:p>
    <w:p w:rsidR="00A50886" w:rsidRPr="00F265F0" w:rsidRDefault="00A50886" w:rsidP="005F431B">
      <w:pPr>
        <w:pStyle w:val="31"/>
        <w:shd w:val="clear" w:color="auto" w:fill="auto"/>
        <w:spacing w:before="0" w:line="240" w:lineRule="auto"/>
        <w:ind w:left="560" w:hanging="300"/>
        <w:jc w:val="both"/>
        <w:rPr>
          <w:b/>
          <w:sz w:val="28"/>
          <w:szCs w:val="28"/>
        </w:rPr>
      </w:pPr>
      <w:r w:rsidRPr="00F265F0">
        <w:rPr>
          <w:rStyle w:val="34"/>
          <w:b/>
          <w:i/>
          <w:iCs/>
          <w:sz w:val="28"/>
          <w:szCs w:val="28"/>
        </w:rPr>
        <w:t>«Живопись» - «Рисунок»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60" w:right="20" w:hanging="300"/>
        <w:rPr>
          <w:sz w:val="28"/>
          <w:szCs w:val="28"/>
        </w:rPr>
      </w:pPr>
      <w:r w:rsidRPr="005F431B">
        <w:rPr>
          <w:sz w:val="28"/>
          <w:szCs w:val="28"/>
        </w:rPr>
        <w:t>использование знаний о линейной перспективе, способах построения объемной конструкции на плоскости листа бумаги и передаче объема через светотень;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4"/>
        </w:tabs>
        <w:spacing w:before="0" w:after="0" w:line="240" w:lineRule="auto"/>
        <w:ind w:left="560" w:right="20" w:hanging="300"/>
        <w:rPr>
          <w:sz w:val="28"/>
          <w:szCs w:val="28"/>
        </w:rPr>
      </w:pPr>
      <w:r w:rsidRPr="005F431B">
        <w:rPr>
          <w:sz w:val="28"/>
          <w:szCs w:val="28"/>
        </w:rPr>
        <w:t>развитие чувства тона, тоновых отношений, тонового контраста, тонового равновесия;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43"/>
        </w:tabs>
        <w:spacing w:before="0" w:after="0" w:line="240" w:lineRule="auto"/>
        <w:ind w:left="560" w:right="20" w:hanging="300"/>
        <w:rPr>
          <w:sz w:val="28"/>
          <w:szCs w:val="28"/>
        </w:rPr>
      </w:pPr>
      <w:r w:rsidRPr="005F431B">
        <w:rPr>
          <w:sz w:val="28"/>
          <w:szCs w:val="28"/>
        </w:rPr>
        <w:t>развитие восприятия пропорций (пропорциональной гармонии) предметов, человека и животных;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60" w:right="20" w:hanging="300"/>
        <w:rPr>
          <w:sz w:val="28"/>
          <w:szCs w:val="28"/>
        </w:rPr>
      </w:pPr>
      <w:r w:rsidRPr="005F431B">
        <w:rPr>
          <w:sz w:val="28"/>
          <w:szCs w:val="28"/>
        </w:rPr>
        <w:t>применение приемов изображения различных поверхностей, т. е. передачи фактуры.</w:t>
      </w:r>
    </w:p>
    <w:p w:rsidR="00A50886" w:rsidRPr="00F265F0" w:rsidRDefault="00A50886" w:rsidP="005F431B">
      <w:pPr>
        <w:pStyle w:val="31"/>
        <w:shd w:val="clear" w:color="auto" w:fill="auto"/>
        <w:spacing w:before="0" w:line="240" w:lineRule="auto"/>
        <w:ind w:left="560" w:hanging="300"/>
        <w:jc w:val="both"/>
        <w:rPr>
          <w:b/>
          <w:sz w:val="28"/>
          <w:szCs w:val="28"/>
        </w:rPr>
      </w:pPr>
      <w:r w:rsidRPr="00F265F0">
        <w:rPr>
          <w:rStyle w:val="34"/>
          <w:b/>
          <w:i/>
          <w:iCs/>
          <w:sz w:val="28"/>
          <w:szCs w:val="28"/>
        </w:rPr>
        <w:t>«Живопись» - «Станковая композиция»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60" w:right="20" w:hanging="300"/>
        <w:rPr>
          <w:sz w:val="28"/>
          <w:szCs w:val="28"/>
        </w:rPr>
      </w:pPr>
      <w:r w:rsidRPr="005F431B">
        <w:rPr>
          <w:sz w:val="28"/>
          <w:szCs w:val="28"/>
        </w:rPr>
        <w:t>применение знаний о правилах, средствах и законах композиции, способах композиционных построений;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60" w:right="20" w:hanging="300"/>
        <w:rPr>
          <w:sz w:val="28"/>
          <w:szCs w:val="28"/>
        </w:rPr>
      </w:pPr>
      <w:r w:rsidRPr="005F431B">
        <w:rPr>
          <w:sz w:val="28"/>
          <w:szCs w:val="28"/>
        </w:rPr>
        <w:t>использование изученных средств композиции, таких как цветовой и тоновой контраст, ритм;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60" w:right="20" w:hanging="300"/>
        <w:rPr>
          <w:sz w:val="28"/>
          <w:szCs w:val="28"/>
        </w:rPr>
      </w:pPr>
      <w:r w:rsidRPr="005F431B">
        <w:rPr>
          <w:sz w:val="28"/>
          <w:szCs w:val="28"/>
        </w:rPr>
        <w:t>развитие навыков стилизации изображения, формирование понятия «стиль».</w:t>
      </w:r>
    </w:p>
    <w:p w:rsidR="00A50886" w:rsidRPr="00F265F0" w:rsidRDefault="00A50886" w:rsidP="005F431B">
      <w:pPr>
        <w:pStyle w:val="31"/>
        <w:shd w:val="clear" w:color="auto" w:fill="auto"/>
        <w:spacing w:before="0" w:line="240" w:lineRule="auto"/>
        <w:ind w:left="560" w:hanging="300"/>
        <w:jc w:val="both"/>
        <w:rPr>
          <w:b/>
          <w:sz w:val="28"/>
          <w:szCs w:val="28"/>
        </w:rPr>
      </w:pPr>
      <w:r w:rsidRPr="00F265F0">
        <w:rPr>
          <w:rStyle w:val="34"/>
          <w:b/>
          <w:i/>
          <w:iCs/>
          <w:sz w:val="28"/>
          <w:szCs w:val="28"/>
        </w:rPr>
        <w:t>«Живопись» - «Прикладная композиция»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538"/>
        </w:tabs>
        <w:spacing w:before="0" w:after="0" w:line="240" w:lineRule="auto"/>
        <w:ind w:left="560" w:hanging="300"/>
        <w:rPr>
          <w:sz w:val="28"/>
          <w:szCs w:val="28"/>
        </w:rPr>
      </w:pPr>
      <w:r w:rsidRPr="005F431B">
        <w:rPr>
          <w:sz w:val="28"/>
          <w:szCs w:val="28"/>
        </w:rPr>
        <w:t>применение различных декоративных приемов изображения.</w:t>
      </w:r>
    </w:p>
    <w:p w:rsidR="00A50886" w:rsidRPr="00F265F0" w:rsidRDefault="00A50886" w:rsidP="005F431B">
      <w:pPr>
        <w:pStyle w:val="31"/>
        <w:shd w:val="clear" w:color="auto" w:fill="auto"/>
        <w:spacing w:before="0" w:line="240" w:lineRule="auto"/>
        <w:ind w:left="560" w:hanging="400"/>
        <w:jc w:val="both"/>
        <w:rPr>
          <w:b/>
          <w:sz w:val="28"/>
          <w:szCs w:val="28"/>
        </w:rPr>
      </w:pPr>
      <w:r w:rsidRPr="00F265F0">
        <w:rPr>
          <w:rStyle w:val="33"/>
          <w:b/>
          <w:i/>
          <w:iCs/>
          <w:sz w:val="28"/>
          <w:szCs w:val="28"/>
        </w:rPr>
        <w:t>«Живопись» - «История изобразительного искусства»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443"/>
        </w:tabs>
        <w:spacing w:before="0" w:after="0" w:line="240" w:lineRule="auto"/>
        <w:ind w:left="560" w:right="40" w:hanging="400"/>
        <w:rPr>
          <w:sz w:val="28"/>
          <w:szCs w:val="28"/>
        </w:rPr>
      </w:pPr>
      <w:r w:rsidRPr="005F431B">
        <w:rPr>
          <w:sz w:val="28"/>
          <w:szCs w:val="28"/>
        </w:rPr>
        <w:t>изучение живописи как вида изобразительного искусства на примере творчества выдающихся мастеров.</w:t>
      </w:r>
    </w:p>
    <w:p w:rsidR="00A50886" w:rsidRPr="00F265F0" w:rsidRDefault="00A50886" w:rsidP="005F431B">
      <w:pPr>
        <w:pStyle w:val="31"/>
        <w:shd w:val="clear" w:color="auto" w:fill="auto"/>
        <w:spacing w:before="0" w:line="240" w:lineRule="auto"/>
        <w:ind w:left="560" w:hanging="400"/>
        <w:jc w:val="both"/>
        <w:rPr>
          <w:b/>
          <w:sz w:val="28"/>
          <w:szCs w:val="28"/>
        </w:rPr>
      </w:pPr>
      <w:r w:rsidRPr="00F265F0">
        <w:rPr>
          <w:rStyle w:val="33"/>
          <w:b/>
          <w:i/>
          <w:iCs/>
          <w:sz w:val="28"/>
          <w:szCs w:val="28"/>
        </w:rPr>
        <w:t>«Живопись» - «Физика»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438"/>
        </w:tabs>
        <w:spacing w:before="0" w:after="0" w:line="240" w:lineRule="auto"/>
        <w:ind w:left="560" w:hanging="400"/>
        <w:rPr>
          <w:sz w:val="28"/>
          <w:szCs w:val="28"/>
        </w:rPr>
      </w:pPr>
      <w:r w:rsidRPr="005F431B">
        <w:rPr>
          <w:sz w:val="28"/>
          <w:szCs w:val="28"/>
        </w:rPr>
        <w:t>изучение науки о цвете, опирающейся на раздел физики «Оптика».</w:t>
      </w:r>
    </w:p>
    <w:p w:rsidR="00A50886" w:rsidRPr="00F265F0" w:rsidRDefault="00A50886" w:rsidP="005F431B">
      <w:pPr>
        <w:pStyle w:val="31"/>
        <w:shd w:val="clear" w:color="auto" w:fill="auto"/>
        <w:spacing w:before="0" w:line="240" w:lineRule="auto"/>
        <w:ind w:left="560" w:hanging="400"/>
        <w:jc w:val="both"/>
        <w:rPr>
          <w:b/>
          <w:sz w:val="28"/>
          <w:szCs w:val="28"/>
        </w:rPr>
      </w:pPr>
      <w:r w:rsidRPr="00F265F0">
        <w:rPr>
          <w:rStyle w:val="33"/>
          <w:b/>
          <w:i/>
          <w:iCs/>
          <w:sz w:val="28"/>
          <w:szCs w:val="28"/>
        </w:rPr>
        <w:t>«Живопись» - «Литература»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438"/>
        </w:tabs>
        <w:spacing w:before="0" w:after="0" w:line="240" w:lineRule="auto"/>
        <w:ind w:left="560" w:right="40" w:hanging="400"/>
        <w:rPr>
          <w:sz w:val="28"/>
          <w:szCs w:val="28"/>
        </w:rPr>
      </w:pPr>
      <w:r w:rsidRPr="005F431B">
        <w:rPr>
          <w:sz w:val="28"/>
          <w:szCs w:val="28"/>
        </w:rPr>
        <w:t>знакомство с творчеством выдающихся художников-живописцев, иллюстрировавших литературные произведения, создавших портреты выдающихся писателей.</w:t>
      </w:r>
    </w:p>
    <w:p w:rsidR="00A50886" w:rsidRPr="00F265F0" w:rsidRDefault="00A50886" w:rsidP="005F431B">
      <w:pPr>
        <w:pStyle w:val="31"/>
        <w:shd w:val="clear" w:color="auto" w:fill="auto"/>
        <w:spacing w:before="0" w:line="240" w:lineRule="auto"/>
        <w:ind w:left="560" w:hanging="400"/>
        <w:jc w:val="both"/>
        <w:rPr>
          <w:b/>
          <w:sz w:val="28"/>
          <w:szCs w:val="28"/>
        </w:rPr>
      </w:pPr>
      <w:r w:rsidRPr="00F265F0">
        <w:rPr>
          <w:rStyle w:val="33"/>
          <w:b/>
          <w:i/>
          <w:iCs/>
          <w:sz w:val="28"/>
          <w:szCs w:val="28"/>
        </w:rPr>
        <w:t>«Живопись» - «Биология»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443"/>
        </w:tabs>
        <w:spacing w:before="0" w:after="0" w:line="240" w:lineRule="auto"/>
        <w:ind w:left="560" w:right="40" w:hanging="400"/>
        <w:rPr>
          <w:sz w:val="28"/>
          <w:szCs w:val="28"/>
        </w:rPr>
      </w:pPr>
      <w:r w:rsidRPr="005F431B">
        <w:rPr>
          <w:sz w:val="28"/>
          <w:szCs w:val="28"/>
        </w:rPr>
        <w:t>применение и расширение знаний о растительном и животном мире, строении растений, анатомии человека и животных.</w:t>
      </w:r>
    </w:p>
    <w:p w:rsidR="00A50886" w:rsidRPr="00F265F0" w:rsidRDefault="00A50886" w:rsidP="005F431B">
      <w:pPr>
        <w:pStyle w:val="31"/>
        <w:shd w:val="clear" w:color="auto" w:fill="auto"/>
        <w:spacing w:before="0" w:line="240" w:lineRule="auto"/>
        <w:ind w:left="560" w:hanging="400"/>
        <w:jc w:val="both"/>
        <w:rPr>
          <w:b/>
          <w:sz w:val="28"/>
          <w:szCs w:val="28"/>
        </w:rPr>
      </w:pPr>
      <w:r w:rsidRPr="00F265F0">
        <w:rPr>
          <w:rStyle w:val="33"/>
          <w:b/>
          <w:i/>
          <w:iCs/>
          <w:sz w:val="28"/>
          <w:szCs w:val="28"/>
        </w:rPr>
        <w:t>«Живопись» - «Математика»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443"/>
        </w:tabs>
        <w:spacing w:before="0" w:after="0" w:line="240" w:lineRule="auto"/>
        <w:ind w:left="560" w:hanging="400"/>
        <w:rPr>
          <w:sz w:val="28"/>
          <w:szCs w:val="28"/>
        </w:rPr>
      </w:pPr>
      <w:r w:rsidRPr="005F431B">
        <w:rPr>
          <w:sz w:val="28"/>
          <w:szCs w:val="28"/>
        </w:rPr>
        <w:lastRenderedPageBreak/>
        <w:t>знакомство с геометрическими фигурами и телами;</w:t>
      </w:r>
    </w:p>
    <w:p w:rsidR="00A50886" w:rsidRPr="005F431B" w:rsidRDefault="00A50886" w:rsidP="005F431B">
      <w:pPr>
        <w:pStyle w:val="a6"/>
        <w:numPr>
          <w:ilvl w:val="0"/>
          <w:numId w:val="43"/>
        </w:numPr>
        <w:shd w:val="clear" w:color="auto" w:fill="auto"/>
        <w:tabs>
          <w:tab w:val="left" w:pos="438"/>
        </w:tabs>
        <w:spacing w:before="0" w:after="0" w:line="240" w:lineRule="auto"/>
        <w:ind w:left="560" w:right="40" w:hanging="400"/>
        <w:rPr>
          <w:sz w:val="28"/>
          <w:szCs w:val="28"/>
        </w:rPr>
      </w:pPr>
      <w:r w:rsidRPr="005F431B">
        <w:rPr>
          <w:sz w:val="28"/>
          <w:szCs w:val="28"/>
        </w:rPr>
        <w:t>развитие пространственных представлений и измерительных навыков.</w:t>
      </w:r>
    </w:p>
    <w:p w:rsidR="00A50886" w:rsidRPr="005F431B" w:rsidRDefault="00A50886" w:rsidP="005F431B">
      <w:pPr>
        <w:pStyle w:val="21"/>
        <w:shd w:val="clear" w:color="auto" w:fill="auto"/>
        <w:spacing w:after="184" w:line="240" w:lineRule="auto"/>
        <w:jc w:val="center"/>
        <w:rPr>
          <w:sz w:val="28"/>
          <w:szCs w:val="28"/>
        </w:rPr>
      </w:pPr>
      <w:r>
        <w:rPr>
          <w:rStyle w:val="24"/>
          <w:b/>
          <w:bCs/>
          <w:sz w:val="28"/>
          <w:szCs w:val="28"/>
        </w:rPr>
        <w:br w:type="page"/>
      </w:r>
      <w:r w:rsidRPr="005F431B">
        <w:rPr>
          <w:rStyle w:val="24"/>
          <w:b/>
          <w:bCs/>
          <w:sz w:val="28"/>
          <w:szCs w:val="28"/>
        </w:rPr>
        <w:lastRenderedPageBreak/>
        <w:t>СПИСОК ИСПОЛЬЗУЕМОЙ И РЕКОМЕНДУЕМОЙ ЛИТЕРАТУРЫ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3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 xml:space="preserve">А.П. </w:t>
      </w:r>
      <w:proofErr w:type="spellStart"/>
      <w:r w:rsidRPr="005F431B">
        <w:rPr>
          <w:sz w:val="28"/>
          <w:szCs w:val="28"/>
        </w:rPr>
        <w:t>Яшухин</w:t>
      </w:r>
      <w:proofErr w:type="spellEnd"/>
      <w:r w:rsidRPr="005F431B">
        <w:rPr>
          <w:sz w:val="28"/>
          <w:szCs w:val="28"/>
        </w:rPr>
        <w:t xml:space="preserve"> Живопись. - М.: Просвещение, 1985.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8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Н.Н. Волков Цвет в живописи. - М.: Искусство, 1985.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33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С.С. Алексеев О колорит. - М., 1974.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3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Г.В. Беда Живопись и её изобразительные средства. - М., 1977.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8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 xml:space="preserve">В.А. </w:t>
      </w:r>
      <w:proofErr w:type="spellStart"/>
      <w:r w:rsidRPr="005F431B">
        <w:rPr>
          <w:sz w:val="28"/>
          <w:szCs w:val="28"/>
        </w:rPr>
        <w:t>Лепикаш</w:t>
      </w:r>
      <w:proofErr w:type="spellEnd"/>
      <w:r w:rsidRPr="005F431B">
        <w:rPr>
          <w:sz w:val="28"/>
          <w:szCs w:val="28"/>
        </w:rPr>
        <w:t xml:space="preserve"> Живопись акварелью. - М., 1961.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8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 xml:space="preserve">Д.И. </w:t>
      </w:r>
      <w:proofErr w:type="spellStart"/>
      <w:r w:rsidRPr="005F431B">
        <w:rPr>
          <w:sz w:val="28"/>
          <w:szCs w:val="28"/>
        </w:rPr>
        <w:t>Киплик</w:t>
      </w:r>
      <w:proofErr w:type="spellEnd"/>
      <w:r w:rsidRPr="005F431B">
        <w:rPr>
          <w:sz w:val="28"/>
          <w:szCs w:val="28"/>
        </w:rPr>
        <w:t xml:space="preserve"> Техника живописи. - М., 1950.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8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Н.Н. Волков Композиция в живописи. - М., 1977.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8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 xml:space="preserve">Ю.М. </w:t>
      </w:r>
      <w:proofErr w:type="spellStart"/>
      <w:r w:rsidRPr="005F431B">
        <w:rPr>
          <w:sz w:val="28"/>
          <w:szCs w:val="28"/>
        </w:rPr>
        <w:t>Кирцер</w:t>
      </w:r>
      <w:proofErr w:type="spellEnd"/>
      <w:r w:rsidRPr="005F431B">
        <w:rPr>
          <w:sz w:val="28"/>
          <w:szCs w:val="28"/>
        </w:rPr>
        <w:t xml:space="preserve"> Рисунок и живопись. - М.: Высшая школа, 1992.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33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С.О. Алексеев О цвете и красках. - М., 1978.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62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Г.В. Беда Живопись. - М., 1986.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3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 xml:space="preserve">Ж. </w:t>
      </w:r>
      <w:proofErr w:type="spellStart"/>
      <w:r w:rsidRPr="005F431B">
        <w:rPr>
          <w:sz w:val="28"/>
          <w:szCs w:val="28"/>
        </w:rPr>
        <w:t>Вибер</w:t>
      </w:r>
      <w:proofErr w:type="spellEnd"/>
      <w:r w:rsidRPr="005F431B">
        <w:rPr>
          <w:sz w:val="28"/>
          <w:szCs w:val="28"/>
        </w:rPr>
        <w:t xml:space="preserve"> Живопись и её средства. - М., 1961.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18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 xml:space="preserve">А.В. </w:t>
      </w:r>
      <w:proofErr w:type="spellStart"/>
      <w:r w:rsidRPr="005F431B">
        <w:rPr>
          <w:sz w:val="28"/>
          <w:szCs w:val="28"/>
        </w:rPr>
        <w:t>Виннер</w:t>
      </w:r>
      <w:proofErr w:type="spellEnd"/>
      <w:r w:rsidRPr="005F431B">
        <w:rPr>
          <w:sz w:val="28"/>
          <w:szCs w:val="28"/>
        </w:rPr>
        <w:t xml:space="preserve"> Как пользоваться акварелью и гуашью. - М., 1951.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18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А.А. Иванов Рисунок и акварель. - Л., 1976.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18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А.К. Кальнинг Акварельная живопись. Краткое руководство. - М., 1968.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18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Леонардо да Винчи Избранные произведения. О живописи. - М., 1959.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18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И.М. Столяров Акварель. - М., 1980.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14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Г.В. Беда Основы изобразительной грамоты: рисунок, живопись, композиция. - М., 1981.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18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Одноралов Н.В. Материалы, инструменты и оборудование в изобразительном искусстве. - М., 1988.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18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 xml:space="preserve">Пучков А.С., </w:t>
      </w:r>
      <w:proofErr w:type="spellStart"/>
      <w:r w:rsidRPr="005F431B">
        <w:rPr>
          <w:sz w:val="28"/>
          <w:szCs w:val="28"/>
        </w:rPr>
        <w:t>Триселёв</w:t>
      </w:r>
      <w:proofErr w:type="spellEnd"/>
      <w:r w:rsidRPr="005F431B">
        <w:rPr>
          <w:sz w:val="28"/>
          <w:szCs w:val="28"/>
        </w:rPr>
        <w:t xml:space="preserve"> А.В. Методика работы над натюрмортом. - М., 1982.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8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Терентьев А.Е. Изображение животных и птиц средствами рисунка и живописи. - М., 1980.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8"/>
        </w:tabs>
        <w:spacing w:before="0" w:after="0" w:line="240" w:lineRule="auto"/>
        <w:ind w:left="440" w:hanging="420"/>
        <w:jc w:val="left"/>
        <w:rPr>
          <w:sz w:val="28"/>
          <w:szCs w:val="28"/>
        </w:rPr>
      </w:pPr>
      <w:proofErr w:type="spellStart"/>
      <w:r w:rsidRPr="005F431B">
        <w:rPr>
          <w:sz w:val="28"/>
          <w:szCs w:val="28"/>
        </w:rPr>
        <w:t>А.Зайцев</w:t>
      </w:r>
      <w:proofErr w:type="spellEnd"/>
      <w:r w:rsidRPr="005F431B">
        <w:rPr>
          <w:sz w:val="28"/>
          <w:szCs w:val="28"/>
        </w:rPr>
        <w:t xml:space="preserve"> Наука о цвете и живопись. - М.: Искусство, 1986.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38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 xml:space="preserve">Сокольникова Н.М. Изобразительное искусство. Основы живописи. - Учебник для учащихся 5-8 </w:t>
      </w:r>
      <w:proofErr w:type="spellStart"/>
      <w:r w:rsidRPr="005F431B">
        <w:rPr>
          <w:sz w:val="28"/>
          <w:szCs w:val="28"/>
        </w:rPr>
        <w:t>кл</w:t>
      </w:r>
      <w:proofErr w:type="spellEnd"/>
      <w:r w:rsidRPr="005F431B">
        <w:rPr>
          <w:sz w:val="28"/>
          <w:szCs w:val="28"/>
        </w:rPr>
        <w:t>., 2001.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33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proofErr w:type="spellStart"/>
      <w:r w:rsidRPr="005F431B">
        <w:rPr>
          <w:sz w:val="28"/>
          <w:szCs w:val="28"/>
        </w:rPr>
        <w:t>ХидеякиЧидзиива</w:t>
      </w:r>
      <w:proofErr w:type="spellEnd"/>
      <w:r w:rsidRPr="005F431B">
        <w:rPr>
          <w:sz w:val="28"/>
          <w:szCs w:val="28"/>
        </w:rPr>
        <w:t xml:space="preserve"> Гармония цвета. Руководство по созданию цветовых комбинаций / Пер. Бочкова И.А. - М.: </w:t>
      </w:r>
      <w:proofErr w:type="spellStart"/>
      <w:r w:rsidRPr="005F431B">
        <w:rPr>
          <w:sz w:val="28"/>
          <w:szCs w:val="28"/>
        </w:rPr>
        <w:t>Астрель</w:t>
      </w:r>
      <w:proofErr w:type="spellEnd"/>
      <w:r w:rsidRPr="005F431B">
        <w:rPr>
          <w:sz w:val="28"/>
          <w:szCs w:val="28"/>
        </w:rPr>
        <w:t>, 2007.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33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 xml:space="preserve">Основы живописи / пер. О. </w:t>
      </w:r>
      <w:proofErr w:type="spellStart"/>
      <w:r w:rsidRPr="005F431B">
        <w:rPr>
          <w:sz w:val="28"/>
          <w:szCs w:val="28"/>
        </w:rPr>
        <w:t>Вартанова</w:t>
      </w:r>
      <w:proofErr w:type="spellEnd"/>
      <w:r w:rsidRPr="005F431B">
        <w:rPr>
          <w:sz w:val="28"/>
          <w:szCs w:val="28"/>
        </w:rPr>
        <w:t xml:space="preserve">. - С-Петербург, АОЗТ </w:t>
      </w:r>
      <w:proofErr w:type="spellStart"/>
      <w:r w:rsidRPr="005F431B">
        <w:rPr>
          <w:sz w:val="28"/>
          <w:szCs w:val="28"/>
        </w:rPr>
        <w:t>Весант</w:t>
      </w:r>
      <w:proofErr w:type="spellEnd"/>
      <w:r w:rsidRPr="005F431B">
        <w:rPr>
          <w:sz w:val="28"/>
          <w:szCs w:val="28"/>
        </w:rPr>
        <w:t>, 1994.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33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 xml:space="preserve">Живопись акварелью, маркерами, акриловыми красками и гуашью /пер. </w:t>
      </w:r>
      <w:proofErr w:type="spellStart"/>
      <w:r w:rsidRPr="005F431B">
        <w:rPr>
          <w:sz w:val="28"/>
          <w:szCs w:val="28"/>
        </w:rPr>
        <w:t>О.Вартанова</w:t>
      </w:r>
      <w:proofErr w:type="spellEnd"/>
      <w:r w:rsidRPr="005F431B">
        <w:rPr>
          <w:sz w:val="28"/>
          <w:szCs w:val="28"/>
        </w:rPr>
        <w:t xml:space="preserve">. - С-Петербург, ООО </w:t>
      </w:r>
      <w:proofErr w:type="spellStart"/>
      <w:r w:rsidRPr="005F431B">
        <w:rPr>
          <w:sz w:val="28"/>
          <w:szCs w:val="28"/>
        </w:rPr>
        <w:t>Лайн</w:t>
      </w:r>
      <w:proofErr w:type="spellEnd"/>
      <w:r w:rsidRPr="005F431B">
        <w:rPr>
          <w:sz w:val="28"/>
          <w:szCs w:val="28"/>
        </w:rPr>
        <w:t>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23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</w:pPr>
      <w:r w:rsidRPr="005F431B">
        <w:rPr>
          <w:sz w:val="28"/>
          <w:szCs w:val="28"/>
        </w:rPr>
        <w:t>Миронова Л.Н. Цвет в изобразительном искусстве: Пособие для учителей. - Минск Беларусь, 2005.</w:t>
      </w:r>
    </w:p>
    <w:p w:rsidR="00A50886" w:rsidRPr="005F431B" w:rsidRDefault="00A50886" w:rsidP="005F431B">
      <w:pPr>
        <w:pStyle w:val="a6"/>
        <w:numPr>
          <w:ilvl w:val="1"/>
          <w:numId w:val="43"/>
        </w:numPr>
        <w:shd w:val="clear" w:color="auto" w:fill="auto"/>
        <w:tabs>
          <w:tab w:val="left" w:pos="414"/>
        </w:tabs>
        <w:spacing w:before="0" w:after="0" w:line="240" w:lineRule="auto"/>
        <w:ind w:left="440" w:right="20" w:hanging="420"/>
        <w:jc w:val="left"/>
        <w:rPr>
          <w:sz w:val="28"/>
          <w:szCs w:val="28"/>
        </w:rPr>
        <w:sectPr w:rsidR="00A50886" w:rsidRPr="005F431B" w:rsidSect="00EF79A6">
          <w:footerReference w:type="even" r:id="rId8"/>
          <w:footerReference w:type="default" r:id="rId9"/>
          <w:pgSz w:w="11905" w:h="16837" w:code="9"/>
          <w:pgMar w:top="567" w:right="567" w:bottom="567" w:left="1134" w:header="0" w:footer="6" w:gutter="0"/>
          <w:cols w:space="720"/>
          <w:noEndnote/>
          <w:docGrid w:linePitch="360"/>
        </w:sectPr>
      </w:pPr>
      <w:r w:rsidRPr="005F431B">
        <w:rPr>
          <w:sz w:val="28"/>
          <w:szCs w:val="28"/>
        </w:rPr>
        <w:t>Рейне Дж. Полный курс акварельной живописи / пер. К. Ткаченко. - М.: ФАИР, 2006.</w:t>
      </w:r>
    </w:p>
    <w:p w:rsidR="00A50886" w:rsidRPr="005F431B" w:rsidRDefault="00A50886" w:rsidP="00F265F0">
      <w:pPr>
        <w:pStyle w:val="21b"/>
        <w:numPr>
          <w:ilvl w:val="0"/>
          <w:numId w:val="43"/>
        </w:numPr>
        <w:shd w:val="clear" w:color="auto" w:fill="auto"/>
        <w:spacing w:line="240" w:lineRule="auto"/>
        <w:jc w:val="center"/>
        <w:rPr>
          <w:sz w:val="28"/>
          <w:szCs w:val="28"/>
        </w:rPr>
      </w:pPr>
      <w:r w:rsidRPr="005F431B">
        <w:rPr>
          <w:rStyle w:val="2c"/>
          <w:b/>
          <w:bCs/>
          <w:sz w:val="28"/>
          <w:szCs w:val="28"/>
        </w:rPr>
        <w:lastRenderedPageBreak/>
        <w:t>ПРИЛОЖЕНИЯ</w:t>
      </w: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F40E78" w:rsidP="00F265F0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9.6pt;height:227.4pt">
            <v:imagedata r:id="rId10" o:title=""/>
          </v:shape>
        </w:pict>
      </w:r>
      <w:r>
        <w:rPr>
          <w:color w:val="auto"/>
          <w:sz w:val="28"/>
          <w:szCs w:val="28"/>
          <w:lang w:val="kk-KZ"/>
        </w:rPr>
        <w:pict>
          <v:shape id="_x0000_i1026" type="#_x0000_t75" style="width:285.6pt;height:193.8pt">
            <v:imagedata r:id="rId11" o:title=""/>
          </v:shape>
        </w:pict>
      </w:r>
    </w:p>
    <w:p w:rsidR="00A50886" w:rsidRPr="00F265F0" w:rsidRDefault="00A50886" w:rsidP="00F265F0">
      <w:pPr>
        <w:ind w:firstLine="720"/>
        <w:rPr>
          <w:color w:val="auto"/>
          <w:sz w:val="28"/>
          <w:szCs w:val="28"/>
          <w:lang w:val="kk-KZ"/>
        </w:rPr>
      </w:pP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1</w:t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2</w:t>
      </w:r>
    </w:p>
    <w:p w:rsidR="00A50886" w:rsidRPr="00F265F0" w:rsidRDefault="00A50886" w:rsidP="00F265F0">
      <w:pPr>
        <w:ind w:firstLine="720"/>
        <w:rPr>
          <w:color w:val="auto"/>
          <w:sz w:val="28"/>
          <w:szCs w:val="28"/>
          <w:lang w:val="kk-KZ"/>
        </w:rPr>
      </w:pP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pict>
          <v:shape id="_x0000_i1027" type="#_x0000_t75" style="width:453.6pt;height:259.8pt">
            <v:imagedata r:id="rId12" o:title=""/>
          </v:shape>
        </w:pict>
      </w:r>
    </w:p>
    <w:p w:rsidR="00A50886" w:rsidRPr="00F265F0" w:rsidRDefault="00A50886" w:rsidP="00867DE6">
      <w:pPr>
        <w:ind w:firstLine="720"/>
        <w:rPr>
          <w:color w:val="auto"/>
          <w:sz w:val="28"/>
          <w:szCs w:val="28"/>
          <w:lang w:val="kk-KZ"/>
        </w:rPr>
      </w:pP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3</w:t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4</w:t>
      </w:r>
    </w:p>
    <w:p w:rsidR="00A50886" w:rsidRPr="00867DE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lastRenderedPageBreak/>
        <w:pict>
          <v:shape id="_x0000_i1028" type="#_x0000_t75" style="width:422.4pt;height:270.6pt">
            <v:imagedata r:id="rId13" o:title=""/>
          </v:shape>
        </w:pict>
      </w:r>
    </w:p>
    <w:p w:rsidR="00A50886" w:rsidRPr="00F265F0" w:rsidRDefault="00A50886" w:rsidP="00942AC8">
      <w:pPr>
        <w:ind w:firstLine="720"/>
        <w:rPr>
          <w:color w:val="auto"/>
          <w:sz w:val="28"/>
          <w:szCs w:val="28"/>
          <w:lang w:val="kk-KZ"/>
        </w:rPr>
      </w:pP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5</w:t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6 а</w:t>
      </w:r>
    </w:p>
    <w:p w:rsidR="00A50886" w:rsidRPr="00867DE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pict>
          <v:shape id="_x0000_i1029" type="#_x0000_t75" style="width:226.8pt;height:328.2pt">
            <v:imagedata r:id="rId14" o:title=""/>
          </v:shape>
        </w:pict>
      </w:r>
      <w:r>
        <w:rPr>
          <w:color w:val="auto"/>
          <w:sz w:val="28"/>
          <w:szCs w:val="28"/>
        </w:rPr>
        <w:pict>
          <v:shape id="_x0000_i1030" type="#_x0000_t75" style="width:238.2pt;height:324.6pt">
            <v:imagedata r:id="rId15" o:title=""/>
          </v:shape>
        </w:pict>
      </w:r>
    </w:p>
    <w:p w:rsidR="00A50886" w:rsidRPr="00F265F0" w:rsidRDefault="00A50886" w:rsidP="00942AC8">
      <w:pPr>
        <w:ind w:firstLine="720"/>
        <w:rPr>
          <w:color w:val="auto"/>
          <w:sz w:val="28"/>
          <w:szCs w:val="28"/>
          <w:lang w:val="kk-KZ"/>
        </w:rPr>
      </w:pP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6 б</w:t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7</w:t>
      </w:r>
    </w:p>
    <w:p w:rsidR="00A50886" w:rsidRPr="00942AC8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Pr="005F431B" w:rsidRDefault="00A50886" w:rsidP="005F431B">
      <w:pPr>
        <w:rPr>
          <w:color w:val="auto"/>
          <w:sz w:val="28"/>
          <w:szCs w:val="28"/>
        </w:rPr>
        <w:sectPr w:rsidR="00A50886" w:rsidRPr="005F431B" w:rsidSect="00EF79A6">
          <w:footerReference w:type="even" r:id="rId16"/>
          <w:footerReference w:type="default" r:id="rId17"/>
          <w:pgSz w:w="11905" w:h="16837" w:code="9"/>
          <w:pgMar w:top="567" w:right="567" w:bottom="567" w:left="1134" w:header="0" w:footer="6" w:gutter="0"/>
          <w:cols w:space="720"/>
          <w:noEndnote/>
          <w:titlePg/>
          <w:docGrid w:linePitch="360"/>
        </w:sectPr>
      </w:pP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lastRenderedPageBreak/>
        <w:pict>
          <v:shape id="_x0000_i1031" type="#_x0000_t75" style="width:224.4pt;height:291.6pt">
            <v:imagedata r:id="rId18" o:title=""/>
          </v:shape>
        </w:pict>
      </w:r>
      <w:r>
        <w:rPr>
          <w:color w:val="auto"/>
          <w:sz w:val="28"/>
          <w:szCs w:val="28"/>
        </w:rPr>
        <w:pict>
          <v:shape id="_x0000_i1032" type="#_x0000_t75" style="width:208.2pt;height:283.2pt">
            <v:imagedata r:id="rId19" o:title=""/>
          </v:shape>
        </w:pict>
      </w:r>
    </w:p>
    <w:p w:rsidR="00A50886" w:rsidRPr="005247F9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Pr="00F265F0" w:rsidRDefault="00A50886" w:rsidP="005247F9">
      <w:pPr>
        <w:ind w:firstLine="720"/>
        <w:rPr>
          <w:color w:val="auto"/>
          <w:sz w:val="28"/>
          <w:szCs w:val="28"/>
          <w:lang w:val="kk-KZ"/>
        </w:rPr>
      </w:pP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8</w:t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9</w:t>
      </w: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Pr="005F431B" w:rsidRDefault="00F40E78" w:rsidP="005247F9">
      <w:pPr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pict>
          <v:shape id="_x0000_i1033" type="#_x0000_t75" style="width:256.2pt;height:195pt">
            <v:imagedata r:id="rId20" o:title=""/>
          </v:shape>
        </w:pict>
      </w: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Pr="005247F9" w:rsidRDefault="00A50886" w:rsidP="005247F9">
      <w:pPr>
        <w:jc w:val="center"/>
        <w:rPr>
          <w:color w:val="auto"/>
          <w:sz w:val="28"/>
          <w:szCs w:val="28"/>
          <w:lang w:val="kk-KZ"/>
        </w:rPr>
        <w:sectPr w:rsidR="00A50886" w:rsidRPr="005247F9" w:rsidSect="00EF79A6">
          <w:pgSz w:w="11905" w:h="16837" w:code="9"/>
          <w:pgMar w:top="567" w:right="567" w:bottom="567" w:left="1134" w:header="0" w:footer="6" w:gutter="0"/>
          <w:cols w:space="720"/>
          <w:noEndnote/>
          <w:docGrid w:linePitch="360"/>
        </w:sectPr>
      </w:pP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10</w:t>
      </w:r>
    </w:p>
    <w:p w:rsidR="00A50886" w:rsidRPr="005F431B" w:rsidRDefault="00F40E78" w:rsidP="005F431B">
      <w:pPr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pict>
          <v:shape id="_x0000_i1034" type="#_x0000_t75" style="width:439.8pt;height:258pt">
            <v:imagedata r:id="rId21" o:title=""/>
          </v:shape>
        </w:pict>
      </w:r>
    </w:p>
    <w:p w:rsidR="00A50886" w:rsidRPr="00F265F0" w:rsidRDefault="00A50886" w:rsidP="005247F9">
      <w:pPr>
        <w:ind w:firstLine="720"/>
        <w:rPr>
          <w:color w:val="auto"/>
          <w:sz w:val="28"/>
          <w:szCs w:val="28"/>
          <w:lang w:val="kk-KZ"/>
        </w:rPr>
      </w:pP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11 а</w:t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11 б</w:t>
      </w: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Pr="005F431B" w:rsidRDefault="00A50886" w:rsidP="005F431B">
      <w:pPr>
        <w:rPr>
          <w:color w:val="auto"/>
          <w:sz w:val="28"/>
          <w:szCs w:val="28"/>
        </w:rPr>
        <w:sectPr w:rsidR="00A50886" w:rsidRPr="005F431B" w:rsidSect="00EF79A6">
          <w:footerReference w:type="even" r:id="rId22"/>
          <w:footerReference w:type="default" r:id="rId23"/>
          <w:footerReference w:type="first" r:id="rId24"/>
          <w:pgSz w:w="11905" w:h="16837" w:code="9"/>
          <w:pgMar w:top="567" w:right="567" w:bottom="567" w:left="1134" w:header="0" w:footer="6" w:gutter="0"/>
          <w:cols w:space="720"/>
          <w:noEndnote/>
          <w:titlePg/>
          <w:docGrid w:linePitch="360"/>
        </w:sectPr>
      </w:pP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lastRenderedPageBreak/>
        <w:pict>
          <v:shape id="_x0000_i1035" type="#_x0000_t75" style="width:219.6pt;height:317.4pt">
            <v:imagedata r:id="rId25" o:title=""/>
          </v:shape>
        </w:pict>
      </w:r>
      <w:r>
        <w:rPr>
          <w:color w:val="auto"/>
          <w:sz w:val="28"/>
          <w:szCs w:val="28"/>
          <w:lang w:val="kk-KZ"/>
        </w:rPr>
        <w:pict>
          <v:shape id="_x0000_i1036" type="#_x0000_t75" style="width:228.6pt;height:305.4pt">
            <v:imagedata r:id="rId26" o:title=""/>
          </v:shape>
        </w:pict>
      </w:r>
    </w:p>
    <w:p w:rsidR="00A50886" w:rsidRPr="00F265F0" w:rsidRDefault="00A50886" w:rsidP="00D8127C">
      <w:pPr>
        <w:ind w:firstLine="720"/>
        <w:rPr>
          <w:color w:val="auto"/>
          <w:sz w:val="28"/>
          <w:szCs w:val="28"/>
          <w:lang w:val="kk-KZ"/>
        </w:rPr>
      </w:pPr>
      <w:r>
        <w:rPr>
          <w:rFonts w:hint="eastAsia"/>
          <w:color w:val="auto"/>
          <w:sz w:val="28"/>
          <w:szCs w:val="28"/>
          <w:lang w:val="kk-KZ"/>
        </w:rPr>
        <w:t>Приложение</w:t>
      </w:r>
      <w:r>
        <w:rPr>
          <w:color w:val="auto"/>
          <w:sz w:val="28"/>
          <w:szCs w:val="28"/>
          <w:lang w:val="kk-KZ"/>
        </w:rPr>
        <w:t xml:space="preserve"> 12</w:t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</w:r>
      <w:r>
        <w:rPr>
          <w:color w:val="auto"/>
          <w:sz w:val="28"/>
          <w:szCs w:val="28"/>
          <w:lang w:val="kk-KZ"/>
        </w:rPr>
        <w:tab/>
        <w:t xml:space="preserve">    Приложение 13</w:t>
      </w:r>
    </w:p>
    <w:p w:rsidR="00A50886" w:rsidRPr="00D8127C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F40E78" w:rsidP="005247F9">
      <w:pPr>
        <w:pStyle w:val="31"/>
        <w:shd w:val="clear" w:color="auto" w:fill="auto"/>
        <w:spacing w:before="222" w:after="982" w:line="240" w:lineRule="auto"/>
        <w:jc w:val="left"/>
        <w:rPr>
          <w:sz w:val="28"/>
          <w:szCs w:val="28"/>
          <w:lang w:val="kk-KZ"/>
        </w:rPr>
      </w:pPr>
      <w:r>
        <w:rPr>
          <w:sz w:val="28"/>
          <w:szCs w:val="28"/>
        </w:rPr>
        <w:lastRenderedPageBreak/>
        <w:pict>
          <v:shape id="_x0000_i1037" type="#_x0000_t75" style="width:237.6pt;height:187.8pt">
            <v:imagedata r:id="rId27" o:title=""/>
          </v:shape>
        </w:pict>
      </w:r>
      <w:r>
        <w:rPr>
          <w:sz w:val="28"/>
          <w:szCs w:val="28"/>
        </w:rPr>
        <w:pict>
          <v:shape id="_x0000_i1038" type="#_x0000_t75" style="width:209.4pt;height:261.6pt">
            <v:imagedata r:id="rId28" o:title=""/>
          </v:shape>
        </w:pict>
      </w:r>
    </w:p>
    <w:p w:rsidR="00A50886" w:rsidRDefault="00A50886" w:rsidP="00D8127C">
      <w:pPr>
        <w:pStyle w:val="31"/>
        <w:shd w:val="clear" w:color="auto" w:fill="auto"/>
        <w:spacing w:before="222" w:after="982" w:line="240" w:lineRule="auto"/>
        <w:rPr>
          <w:rStyle w:val="320"/>
          <w:i/>
          <w:iCs/>
          <w:sz w:val="28"/>
          <w:szCs w:val="28"/>
          <w:lang w:val="kk-KZ"/>
        </w:rPr>
      </w:pPr>
      <w:r w:rsidRPr="005F431B">
        <w:rPr>
          <w:rStyle w:val="320"/>
          <w:i/>
          <w:iCs/>
          <w:sz w:val="28"/>
          <w:szCs w:val="28"/>
        </w:rPr>
        <w:t>Приложение 1</w:t>
      </w:r>
      <w:r>
        <w:rPr>
          <w:rStyle w:val="320"/>
          <w:i/>
          <w:iCs/>
          <w:sz w:val="28"/>
          <w:szCs w:val="28"/>
          <w:lang w:val="kk-KZ"/>
        </w:rPr>
        <w:t>4</w:t>
      </w:r>
      <w:r w:rsidRPr="005F431B">
        <w:rPr>
          <w:rStyle w:val="320"/>
          <w:i/>
          <w:iCs/>
          <w:sz w:val="28"/>
          <w:szCs w:val="28"/>
        </w:rPr>
        <w:t xml:space="preserve"> а</w:t>
      </w:r>
      <w:r>
        <w:rPr>
          <w:rStyle w:val="320"/>
          <w:i/>
          <w:iCs/>
          <w:sz w:val="28"/>
          <w:szCs w:val="28"/>
          <w:lang w:val="kk-KZ"/>
        </w:rPr>
        <w:tab/>
      </w:r>
      <w:r>
        <w:rPr>
          <w:rStyle w:val="320"/>
          <w:i/>
          <w:iCs/>
          <w:sz w:val="28"/>
          <w:szCs w:val="28"/>
          <w:lang w:val="kk-KZ"/>
        </w:rPr>
        <w:tab/>
      </w:r>
      <w:r>
        <w:rPr>
          <w:rStyle w:val="320"/>
          <w:i/>
          <w:iCs/>
          <w:sz w:val="28"/>
          <w:szCs w:val="28"/>
          <w:lang w:val="kk-KZ"/>
        </w:rPr>
        <w:tab/>
      </w:r>
      <w:r>
        <w:rPr>
          <w:rStyle w:val="320"/>
          <w:i/>
          <w:iCs/>
          <w:sz w:val="28"/>
          <w:szCs w:val="28"/>
          <w:lang w:val="kk-KZ"/>
        </w:rPr>
        <w:tab/>
      </w:r>
      <w:r w:rsidRPr="005F431B">
        <w:rPr>
          <w:rStyle w:val="320"/>
          <w:i/>
          <w:iCs/>
          <w:sz w:val="28"/>
          <w:szCs w:val="28"/>
        </w:rPr>
        <w:t>Приложение 1</w:t>
      </w:r>
      <w:r>
        <w:rPr>
          <w:rStyle w:val="320"/>
          <w:i/>
          <w:iCs/>
          <w:sz w:val="28"/>
          <w:szCs w:val="28"/>
          <w:lang w:val="kk-KZ"/>
        </w:rPr>
        <w:t>5</w:t>
      </w:r>
      <w:r w:rsidRPr="005F431B">
        <w:rPr>
          <w:rStyle w:val="320"/>
          <w:i/>
          <w:iCs/>
          <w:sz w:val="28"/>
          <w:szCs w:val="28"/>
        </w:rPr>
        <w:t xml:space="preserve"> а</w:t>
      </w:r>
    </w:p>
    <w:p w:rsidR="00A50886" w:rsidRDefault="00F40E78" w:rsidP="00D8127C">
      <w:pPr>
        <w:pStyle w:val="31"/>
        <w:shd w:val="clear" w:color="auto" w:fill="auto"/>
        <w:spacing w:before="222" w:after="982" w:line="240" w:lineRule="auto"/>
        <w:jc w:val="lef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pict>
          <v:shape id="_x0000_i1039" type="#_x0000_t75" style="width:253.2pt;height:184.2pt">
            <v:imagedata r:id="rId29" o:title=""/>
          </v:shape>
        </w:pict>
      </w:r>
      <w:r>
        <w:rPr>
          <w:sz w:val="28"/>
          <w:szCs w:val="28"/>
          <w:lang w:val="kk-KZ"/>
        </w:rPr>
        <w:pict>
          <v:shape id="_x0000_i1040" type="#_x0000_t75" style="width:207pt;height:267pt">
            <v:imagedata r:id="rId30" o:title=""/>
          </v:shape>
        </w:pict>
      </w:r>
    </w:p>
    <w:p w:rsidR="00A50886" w:rsidRPr="00D8127C" w:rsidRDefault="00A50886" w:rsidP="00D8127C">
      <w:pPr>
        <w:pStyle w:val="31"/>
        <w:shd w:val="clear" w:color="auto" w:fill="auto"/>
        <w:spacing w:before="222" w:after="982" w:line="240" w:lineRule="auto"/>
        <w:rPr>
          <w:rStyle w:val="320"/>
          <w:i/>
          <w:iCs/>
          <w:sz w:val="28"/>
          <w:szCs w:val="28"/>
          <w:lang w:val="kk-KZ"/>
        </w:rPr>
      </w:pPr>
      <w:r w:rsidRPr="005F431B">
        <w:rPr>
          <w:rStyle w:val="320"/>
          <w:i/>
          <w:iCs/>
          <w:sz w:val="28"/>
          <w:szCs w:val="28"/>
        </w:rPr>
        <w:t>Приложение 1</w:t>
      </w:r>
      <w:r>
        <w:rPr>
          <w:rStyle w:val="320"/>
          <w:i/>
          <w:iCs/>
          <w:sz w:val="28"/>
          <w:szCs w:val="28"/>
          <w:lang w:val="kk-KZ"/>
        </w:rPr>
        <w:t>4б</w:t>
      </w:r>
      <w:r>
        <w:rPr>
          <w:rStyle w:val="320"/>
          <w:i/>
          <w:iCs/>
          <w:sz w:val="28"/>
          <w:szCs w:val="28"/>
          <w:lang w:val="kk-KZ"/>
        </w:rPr>
        <w:tab/>
      </w:r>
      <w:r>
        <w:rPr>
          <w:rStyle w:val="320"/>
          <w:i/>
          <w:iCs/>
          <w:sz w:val="28"/>
          <w:szCs w:val="28"/>
          <w:lang w:val="kk-KZ"/>
        </w:rPr>
        <w:tab/>
      </w:r>
      <w:r>
        <w:rPr>
          <w:rStyle w:val="320"/>
          <w:i/>
          <w:iCs/>
          <w:sz w:val="28"/>
          <w:szCs w:val="28"/>
          <w:lang w:val="kk-KZ"/>
        </w:rPr>
        <w:tab/>
      </w:r>
      <w:r>
        <w:rPr>
          <w:rStyle w:val="320"/>
          <w:i/>
          <w:iCs/>
          <w:sz w:val="28"/>
          <w:szCs w:val="28"/>
          <w:lang w:val="kk-KZ"/>
        </w:rPr>
        <w:tab/>
      </w:r>
      <w:r w:rsidRPr="005F431B">
        <w:rPr>
          <w:rStyle w:val="320"/>
          <w:i/>
          <w:iCs/>
          <w:sz w:val="28"/>
          <w:szCs w:val="28"/>
        </w:rPr>
        <w:t>Приложение 1</w:t>
      </w:r>
      <w:r>
        <w:rPr>
          <w:rStyle w:val="320"/>
          <w:i/>
          <w:iCs/>
          <w:sz w:val="28"/>
          <w:szCs w:val="28"/>
          <w:lang w:val="kk-KZ"/>
        </w:rPr>
        <w:t>5б</w:t>
      </w:r>
    </w:p>
    <w:p w:rsidR="00A50886" w:rsidRPr="00D8127C" w:rsidRDefault="00A50886" w:rsidP="00D8127C">
      <w:pPr>
        <w:pStyle w:val="31"/>
        <w:shd w:val="clear" w:color="auto" w:fill="auto"/>
        <w:spacing w:before="222" w:after="982" w:line="240" w:lineRule="auto"/>
        <w:jc w:val="left"/>
        <w:rPr>
          <w:sz w:val="28"/>
          <w:szCs w:val="28"/>
          <w:lang w:val="kk-KZ"/>
        </w:rPr>
      </w:pPr>
    </w:p>
    <w:p w:rsidR="00A50886" w:rsidRPr="005247F9" w:rsidRDefault="00A50886" w:rsidP="005247F9">
      <w:pPr>
        <w:pStyle w:val="31"/>
        <w:shd w:val="clear" w:color="auto" w:fill="auto"/>
        <w:spacing w:before="222" w:after="982" w:line="240" w:lineRule="auto"/>
        <w:jc w:val="left"/>
        <w:rPr>
          <w:sz w:val="28"/>
          <w:szCs w:val="28"/>
          <w:lang w:val="kk-KZ"/>
        </w:rPr>
      </w:pP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  <w:lang w:val="kk-KZ"/>
        </w:rPr>
        <w:pict>
          <v:shape id="_x0000_i1041" type="#_x0000_t75" style="width:228.6pt;height:276.6pt">
            <v:imagedata r:id="rId31" o:title=""/>
          </v:shape>
        </w:pict>
      </w:r>
      <w:r>
        <w:rPr>
          <w:color w:val="auto"/>
          <w:sz w:val="28"/>
          <w:szCs w:val="28"/>
          <w:lang w:val="kk-KZ"/>
        </w:rPr>
        <w:pict>
          <v:shape id="_x0000_i1042" type="#_x0000_t75" style="width:208.2pt;height:279.6pt">
            <v:imagedata r:id="rId32" o:title=""/>
          </v:shape>
        </w:pict>
      </w: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Pr="00D8127C" w:rsidRDefault="00A50886" w:rsidP="00D8127C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>Приложение 1</w:t>
      </w:r>
      <w:r>
        <w:rPr>
          <w:rStyle w:val="320"/>
          <w:i w:val="0"/>
          <w:iCs w:val="0"/>
          <w:sz w:val="28"/>
          <w:szCs w:val="28"/>
          <w:lang w:val="kk-KZ"/>
        </w:rPr>
        <w:t>6а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 w:rsidRPr="005F431B">
        <w:rPr>
          <w:rStyle w:val="320"/>
          <w:i w:val="0"/>
          <w:iCs w:val="0"/>
          <w:sz w:val="28"/>
          <w:szCs w:val="28"/>
        </w:rPr>
        <w:t>Приложение 1</w:t>
      </w:r>
      <w:r>
        <w:rPr>
          <w:rStyle w:val="320"/>
          <w:i w:val="0"/>
          <w:iCs w:val="0"/>
          <w:sz w:val="28"/>
          <w:szCs w:val="28"/>
          <w:lang w:val="kk-KZ"/>
        </w:rPr>
        <w:t>6б</w:t>
      </w:r>
    </w:p>
    <w:p w:rsidR="00A50886" w:rsidRPr="00D8127C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F40E78" w:rsidP="00D8127C">
      <w:pPr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pict>
          <v:shape id="_x0000_i1043" type="#_x0000_t75" style="width:193.8pt;height:289.2pt">
            <v:imagedata r:id="rId33" o:title=""/>
          </v:shape>
        </w:pict>
      </w:r>
      <w:r>
        <w:rPr>
          <w:color w:val="auto"/>
          <w:sz w:val="28"/>
          <w:szCs w:val="28"/>
          <w:lang w:val="kk-KZ"/>
        </w:rPr>
        <w:pict>
          <v:shape id="_x0000_i1044" type="#_x0000_t75" style="width:210pt;height:293.4pt">
            <v:imagedata r:id="rId34" o:title=""/>
          </v:shape>
        </w:pict>
      </w:r>
    </w:p>
    <w:p w:rsidR="00A50886" w:rsidRDefault="00A50886" w:rsidP="00D8127C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</w:p>
    <w:p w:rsidR="00A50886" w:rsidRPr="00D8127C" w:rsidRDefault="00A50886" w:rsidP="00D8127C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>Приложение 1</w:t>
      </w:r>
      <w:r>
        <w:rPr>
          <w:rStyle w:val="320"/>
          <w:i w:val="0"/>
          <w:iCs w:val="0"/>
          <w:sz w:val="28"/>
          <w:szCs w:val="28"/>
          <w:lang w:val="kk-KZ"/>
        </w:rPr>
        <w:t>7а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 w:rsidRPr="005F431B">
        <w:rPr>
          <w:rStyle w:val="320"/>
          <w:i w:val="0"/>
          <w:iCs w:val="0"/>
          <w:sz w:val="28"/>
          <w:szCs w:val="28"/>
        </w:rPr>
        <w:t>Приложение 1</w:t>
      </w:r>
      <w:r>
        <w:rPr>
          <w:rStyle w:val="320"/>
          <w:i w:val="0"/>
          <w:iCs w:val="0"/>
          <w:sz w:val="28"/>
          <w:szCs w:val="28"/>
          <w:lang w:val="kk-KZ"/>
        </w:rPr>
        <w:t>7б</w:t>
      </w:r>
    </w:p>
    <w:p w:rsidR="00A50886" w:rsidRPr="00D8127C" w:rsidRDefault="00A50886" w:rsidP="00D8127C">
      <w:pPr>
        <w:jc w:val="center"/>
        <w:rPr>
          <w:color w:val="auto"/>
          <w:sz w:val="28"/>
          <w:szCs w:val="28"/>
          <w:lang w:val="kk-KZ"/>
        </w:rPr>
      </w:pP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lastRenderedPageBreak/>
        <w:pict>
          <v:shape id="_x0000_i1045" type="#_x0000_t75" style="width:273pt;height:210.6pt">
            <v:imagedata r:id="rId35" o:title=""/>
          </v:shape>
        </w:pict>
      </w:r>
      <w:r>
        <w:rPr>
          <w:color w:val="auto"/>
          <w:sz w:val="28"/>
          <w:szCs w:val="28"/>
          <w:lang w:val="kk-KZ"/>
        </w:rPr>
        <w:pict>
          <v:shape id="_x0000_i1046" type="#_x0000_t75" style="width:224.4pt;height:276.6pt">
            <v:imagedata r:id="rId36" o:title=""/>
          </v:shape>
        </w:pict>
      </w:r>
    </w:p>
    <w:p w:rsidR="00A50886" w:rsidRPr="0063039D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Pr="00D8127C" w:rsidRDefault="00A50886" w:rsidP="0063039D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>Приложение 1</w:t>
      </w:r>
      <w:r>
        <w:rPr>
          <w:rStyle w:val="320"/>
          <w:i w:val="0"/>
          <w:iCs w:val="0"/>
          <w:sz w:val="28"/>
          <w:szCs w:val="28"/>
          <w:lang w:val="kk-KZ"/>
        </w:rPr>
        <w:t>8а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 w:rsidRPr="005F431B">
        <w:rPr>
          <w:rStyle w:val="320"/>
          <w:i w:val="0"/>
          <w:iCs w:val="0"/>
          <w:sz w:val="28"/>
          <w:szCs w:val="28"/>
        </w:rPr>
        <w:t>Приложение 1</w:t>
      </w:r>
      <w:r>
        <w:rPr>
          <w:rStyle w:val="320"/>
          <w:i w:val="0"/>
          <w:iCs w:val="0"/>
          <w:sz w:val="28"/>
          <w:szCs w:val="28"/>
          <w:lang w:val="kk-KZ"/>
        </w:rPr>
        <w:t>9</w:t>
      </w: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pict>
          <v:shape id="_x0000_i1047" type="#_x0000_t75" style="width:243pt;height:181.8pt">
            <v:imagedata r:id="rId37" o:title=""/>
          </v:shape>
        </w:pict>
      </w:r>
      <w:r>
        <w:rPr>
          <w:color w:val="auto"/>
          <w:sz w:val="28"/>
          <w:szCs w:val="28"/>
        </w:rPr>
        <w:pict>
          <v:shape id="_x0000_i1048" type="#_x0000_t75" style="width:244.8pt;height:295.2pt">
            <v:imagedata r:id="rId38" o:title=""/>
          </v:shape>
        </w:pict>
      </w:r>
    </w:p>
    <w:p w:rsidR="00A50886" w:rsidRDefault="00A50886" w:rsidP="0063039D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</w:p>
    <w:p w:rsidR="00A50886" w:rsidRPr="0063039D" w:rsidRDefault="00A50886" w:rsidP="0063039D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>Приложение 1</w:t>
      </w:r>
      <w:r>
        <w:rPr>
          <w:rStyle w:val="320"/>
          <w:i w:val="0"/>
          <w:iCs w:val="0"/>
          <w:sz w:val="28"/>
          <w:szCs w:val="28"/>
          <w:lang w:val="kk-KZ"/>
        </w:rPr>
        <w:t>8б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20</w:t>
      </w:r>
    </w:p>
    <w:p w:rsidR="00A50886" w:rsidRPr="005F431B" w:rsidRDefault="00A50886" w:rsidP="005F431B">
      <w:pPr>
        <w:rPr>
          <w:color w:val="auto"/>
          <w:sz w:val="28"/>
          <w:szCs w:val="28"/>
        </w:rPr>
        <w:sectPr w:rsidR="00A50886" w:rsidRPr="005F431B" w:rsidSect="00EF79A6">
          <w:type w:val="continuous"/>
          <w:pgSz w:w="11905" w:h="16837" w:code="9"/>
          <w:pgMar w:top="567" w:right="567" w:bottom="567" w:left="1134" w:header="0" w:footer="6" w:gutter="0"/>
          <w:cols w:space="720"/>
          <w:noEndnote/>
          <w:docGrid w:linePitch="360"/>
        </w:sectPr>
      </w:pPr>
    </w:p>
    <w:p w:rsidR="00A50886" w:rsidRDefault="00F40E78" w:rsidP="0063039D">
      <w:pPr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lastRenderedPageBreak/>
        <w:pict>
          <v:shape id="_x0000_i1049" type="#_x0000_t75" style="width:206.4pt;height:250.2pt">
            <v:imagedata r:id="rId39" o:title=""/>
          </v:shape>
        </w:pict>
      </w:r>
      <w:r>
        <w:rPr>
          <w:color w:val="auto"/>
          <w:sz w:val="28"/>
          <w:szCs w:val="28"/>
        </w:rPr>
        <w:pict>
          <v:shape id="_x0000_i1050" type="#_x0000_t75" style="width:234.6pt;height:191.4pt">
            <v:imagedata r:id="rId40" o:title=""/>
          </v:shape>
        </w:pict>
      </w:r>
    </w:p>
    <w:p w:rsidR="00A50886" w:rsidRPr="0063039D" w:rsidRDefault="00A50886" w:rsidP="0063039D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21а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22 а</w:t>
      </w:r>
    </w:p>
    <w:p w:rsidR="00A50886" w:rsidRDefault="00A50886" w:rsidP="0063039D">
      <w:pPr>
        <w:rPr>
          <w:color w:val="auto"/>
          <w:sz w:val="28"/>
          <w:szCs w:val="28"/>
          <w:lang w:val="kk-KZ"/>
        </w:rPr>
      </w:pPr>
    </w:p>
    <w:p w:rsidR="00A50886" w:rsidRDefault="00A50886" w:rsidP="0063039D">
      <w:pPr>
        <w:rPr>
          <w:color w:val="auto"/>
          <w:sz w:val="28"/>
          <w:szCs w:val="28"/>
          <w:lang w:val="kk-KZ"/>
        </w:rPr>
      </w:pPr>
    </w:p>
    <w:p w:rsidR="00A50886" w:rsidRDefault="00F40E78" w:rsidP="0063039D">
      <w:pPr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pict>
          <v:shape id="_x0000_i1051" type="#_x0000_t75" style="width:433.2pt;height:234.6pt">
            <v:imagedata r:id="rId41" o:title=""/>
          </v:shape>
        </w:pict>
      </w:r>
    </w:p>
    <w:p w:rsidR="00A50886" w:rsidRPr="0063039D" w:rsidRDefault="00A50886" w:rsidP="0063039D">
      <w:pPr>
        <w:pStyle w:val="17"/>
        <w:jc w:val="center"/>
        <w:rPr>
          <w:color w:val="auto"/>
          <w:sz w:val="28"/>
          <w:szCs w:val="28"/>
          <w:lang w:val="kk-KZ"/>
        </w:rPr>
        <w:sectPr w:rsidR="00A50886" w:rsidRPr="0063039D" w:rsidSect="0063039D">
          <w:pgSz w:w="11905" w:h="16837" w:code="9"/>
          <w:pgMar w:top="567" w:right="567" w:bottom="567" w:left="1134" w:header="0" w:footer="6" w:gutter="0"/>
          <w:cols w:space="720"/>
          <w:noEndnote/>
          <w:docGrid w:linePitch="360"/>
        </w:sect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</w:t>
      </w:r>
      <w:r w:rsidRPr="005F431B">
        <w:rPr>
          <w:rStyle w:val="320"/>
          <w:i w:val="0"/>
          <w:iCs w:val="0"/>
          <w:sz w:val="28"/>
          <w:szCs w:val="28"/>
        </w:rPr>
        <w:t>1</w:t>
      </w:r>
      <w:r>
        <w:rPr>
          <w:rStyle w:val="320"/>
          <w:i w:val="0"/>
          <w:iCs w:val="0"/>
          <w:sz w:val="28"/>
          <w:szCs w:val="28"/>
          <w:lang w:val="kk-KZ"/>
        </w:rPr>
        <w:t>б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22 б</w:t>
      </w: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lastRenderedPageBreak/>
        <w:pict>
          <v:shape id="_x0000_i1052" type="#_x0000_t75" style="width:238.8pt;height:280.8pt">
            <v:imagedata r:id="rId42" o:title=""/>
          </v:shape>
        </w:pict>
      </w:r>
      <w:r>
        <w:rPr>
          <w:color w:val="auto"/>
          <w:sz w:val="28"/>
          <w:szCs w:val="28"/>
        </w:rPr>
        <w:pict>
          <v:shape id="_x0000_i1053" type="#_x0000_t75" style="width:239.4pt;height:282pt">
            <v:imagedata r:id="rId43" o:title=""/>
          </v:shape>
        </w:pict>
      </w:r>
    </w:p>
    <w:p w:rsidR="00A50886" w:rsidRPr="0063039D" w:rsidRDefault="00A50886" w:rsidP="0063039D">
      <w:pPr>
        <w:pStyle w:val="17"/>
        <w:jc w:val="center"/>
        <w:rPr>
          <w:color w:val="auto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23а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23 б</w:t>
      </w: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Pr="0063039D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Pr="005F431B" w:rsidRDefault="00F40E78" w:rsidP="0063039D">
      <w:pPr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pict>
          <v:shape id="_x0000_i1054" type="#_x0000_t75" style="width:213.6pt;height:265.8pt">
            <v:imagedata r:id="rId44" o:title=""/>
          </v:shape>
        </w:pict>
      </w: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Pr="0063039D" w:rsidRDefault="00A50886" w:rsidP="00804DB4">
      <w:pPr>
        <w:jc w:val="center"/>
        <w:rPr>
          <w:color w:val="auto"/>
          <w:sz w:val="28"/>
          <w:szCs w:val="28"/>
          <w:lang w:val="kk-KZ"/>
        </w:rPr>
        <w:sectPr w:rsidR="00A50886" w:rsidRPr="0063039D" w:rsidSect="00EF79A6">
          <w:footerReference w:type="even" r:id="rId45"/>
          <w:footerReference w:type="default" r:id="rId46"/>
          <w:headerReference w:type="first" r:id="rId47"/>
          <w:footerReference w:type="first" r:id="rId48"/>
          <w:pgSz w:w="11905" w:h="16837" w:code="9"/>
          <w:pgMar w:top="567" w:right="567" w:bottom="567" w:left="1134" w:header="0" w:footer="6" w:gutter="0"/>
          <w:cols w:space="720"/>
          <w:noEndnote/>
          <w:titlePg/>
          <w:docGrid w:linePitch="360"/>
        </w:sectPr>
      </w:pP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23 б</w:t>
      </w:r>
    </w:p>
    <w:p w:rsidR="00A50886" w:rsidRDefault="00F40E78" w:rsidP="00804DB4">
      <w:pPr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lastRenderedPageBreak/>
        <w:pict>
          <v:shape id="_x0000_i1055" type="#_x0000_t75" style="width:455.4pt;height:264.6pt">
            <v:imagedata r:id="rId49" o:title=""/>
          </v:shape>
        </w:pict>
      </w:r>
    </w:p>
    <w:p w:rsidR="00A50886" w:rsidRPr="0063039D" w:rsidRDefault="00A50886" w:rsidP="00804DB4">
      <w:pPr>
        <w:pStyle w:val="17"/>
        <w:jc w:val="center"/>
        <w:rPr>
          <w:color w:val="auto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24а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24 б</w:t>
      </w:r>
    </w:p>
    <w:p w:rsidR="00A50886" w:rsidRDefault="00A50886" w:rsidP="00804DB4">
      <w:pPr>
        <w:jc w:val="center"/>
        <w:rPr>
          <w:color w:val="auto"/>
          <w:sz w:val="28"/>
          <w:szCs w:val="28"/>
          <w:lang w:val="kk-KZ"/>
        </w:rPr>
      </w:pPr>
    </w:p>
    <w:p w:rsidR="00A50886" w:rsidRPr="00804DB4" w:rsidRDefault="00A50886" w:rsidP="00804DB4">
      <w:pPr>
        <w:jc w:val="center"/>
        <w:rPr>
          <w:color w:val="auto"/>
          <w:sz w:val="28"/>
          <w:szCs w:val="28"/>
          <w:lang w:val="kk-KZ"/>
        </w:rPr>
      </w:pPr>
    </w:p>
    <w:p w:rsidR="00A50886" w:rsidRDefault="00F40E78" w:rsidP="00804DB4">
      <w:pPr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pict>
          <v:shape id="_x0000_i1056" type="#_x0000_t75" style="width:468pt;height:250.8pt">
            <v:imagedata r:id="rId50" o:title=""/>
          </v:shape>
        </w:pict>
      </w:r>
    </w:p>
    <w:p w:rsidR="00A50886" w:rsidRDefault="00A50886" w:rsidP="00804DB4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</w:p>
    <w:p w:rsidR="00A50886" w:rsidRPr="0063039D" w:rsidRDefault="00A50886" w:rsidP="00804DB4">
      <w:pPr>
        <w:pStyle w:val="17"/>
        <w:jc w:val="center"/>
        <w:rPr>
          <w:color w:val="auto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24в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25</w:t>
      </w:r>
    </w:p>
    <w:p w:rsidR="00A50886" w:rsidRDefault="00A50886" w:rsidP="00804DB4">
      <w:pPr>
        <w:jc w:val="center"/>
        <w:rPr>
          <w:color w:val="auto"/>
          <w:sz w:val="28"/>
          <w:szCs w:val="28"/>
          <w:lang w:val="kk-KZ"/>
        </w:rPr>
      </w:pPr>
    </w:p>
    <w:p w:rsidR="00A50886" w:rsidRPr="00804DB4" w:rsidRDefault="00A50886" w:rsidP="00804DB4">
      <w:pPr>
        <w:jc w:val="center"/>
        <w:rPr>
          <w:color w:val="auto"/>
          <w:sz w:val="28"/>
          <w:szCs w:val="28"/>
          <w:lang w:val="kk-KZ"/>
        </w:rPr>
        <w:sectPr w:rsidR="00A50886" w:rsidRPr="00804DB4" w:rsidSect="00EF79A6">
          <w:footerReference w:type="even" r:id="rId51"/>
          <w:footerReference w:type="default" r:id="rId52"/>
          <w:headerReference w:type="first" r:id="rId53"/>
          <w:footerReference w:type="first" r:id="rId54"/>
          <w:pgSz w:w="11905" w:h="16837" w:code="9"/>
          <w:pgMar w:top="567" w:right="567" w:bottom="567" w:left="1134" w:header="0" w:footer="6" w:gutter="0"/>
          <w:pgNumType w:start="57"/>
          <w:cols w:space="720"/>
          <w:noEndnote/>
          <w:docGrid w:linePitch="360"/>
        </w:sectPr>
      </w:pPr>
    </w:p>
    <w:p w:rsidR="00A50886" w:rsidRPr="005F431B" w:rsidRDefault="00A50886" w:rsidP="005F431B">
      <w:pPr>
        <w:rPr>
          <w:color w:val="auto"/>
          <w:sz w:val="28"/>
          <w:szCs w:val="28"/>
        </w:rPr>
        <w:sectPr w:rsidR="00A50886" w:rsidRPr="005F431B" w:rsidSect="00EF79A6">
          <w:type w:val="continuous"/>
          <w:pgSz w:w="11905" w:h="16837" w:code="9"/>
          <w:pgMar w:top="567" w:right="567" w:bottom="567" w:left="1134" w:header="0" w:footer="6" w:gutter="0"/>
          <w:cols w:space="720"/>
          <w:noEndnote/>
          <w:docGrid w:linePitch="360"/>
        </w:sectPr>
      </w:pP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lastRenderedPageBreak/>
        <w:pict>
          <v:shape id="_x0000_i1057" type="#_x0000_t75" style="width:239.4pt;height:298.2pt">
            <v:imagedata r:id="rId55" o:title=""/>
          </v:shape>
        </w:pict>
      </w:r>
      <w:r>
        <w:rPr>
          <w:color w:val="auto"/>
          <w:sz w:val="28"/>
          <w:szCs w:val="28"/>
        </w:rPr>
        <w:pict>
          <v:shape id="_x0000_i1058" type="#_x0000_t75" style="width:239.4pt;height:298.8pt">
            <v:imagedata r:id="rId56" o:title=""/>
          </v:shape>
        </w:pict>
      </w: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804DB4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26а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26 б</w:t>
      </w:r>
    </w:p>
    <w:p w:rsidR="00A50886" w:rsidRDefault="00A50886" w:rsidP="00804DB4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</w:p>
    <w:p w:rsidR="00A50886" w:rsidRPr="0063039D" w:rsidRDefault="00F40E78" w:rsidP="00804DB4">
      <w:pPr>
        <w:pStyle w:val="17"/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  <w:lang w:val="kk-KZ"/>
        </w:rPr>
        <w:pict>
          <v:shape id="_x0000_i1059" type="#_x0000_t75" style="width:259.2pt;height:326.4pt">
            <v:imagedata r:id="rId57" o:title=""/>
          </v:shape>
        </w:pict>
      </w: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804DB4">
      <w:pPr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27а</w:t>
      </w:r>
    </w:p>
    <w:p w:rsidR="00A50886" w:rsidRDefault="00F40E78" w:rsidP="00804DB4">
      <w:pPr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  <w:lang w:val="kk-KZ"/>
        </w:rPr>
        <w:lastRenderedPageBreak/>
        <w:pict>
          <v:shape id="_x0000_i1060" type="#_x0000_t75" style="width:484.8pt;height:300pt">
            <v:imagedata r:id="rId58" o:title=""/>
          </v:shape>
        </w:pict>
      </w:r>
    </w:p>
    <w:p w:rsidR="00A50886" w:rsidRDefault="00A50886" w:rsidP="00804DB4">
      <w:pPr>
        <w:jc w:val="center"/>
        <w:rPr>
          <w:color w:val="auto"/>
          <w:sz w:val="28"/>
          <w:szCs w:val="28"/>
          <w:lang w:val="kk-KZ"/>
        </w:rPr>
      </w:pP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27б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26 в</w:t>
      </w: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</w:p>
    <w:p w:rsidR="00A50886" w:rsidRDefault="00F40E78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>
        <w:rPr>
          <w:rStyle w:val="320"/>
          <w:i w:val="0"/>
          <w:iCs w:val="0"/>
          <w:sz w:val="28"/>
          <w:szCs w:val="28"/>
          <w:lang w:val="kk-KZ"/>
        </w:rPr>
        <w:pict>
          <v:shape id="_x0000_i1061" type="#_x0000_t75" style="width:505.2pt;height:279pt">
            <v:imagedata r:id="rId59" o:title=""/>
          </v:shape>
        </w:pict>
      </w: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28а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28 б</w:t>
      </w:r>
    </w:p>
    <w:p w:rsidR="00A50886" w:rsidRPr="00804DB4" w:rsidRDefault="00A50886" w:rsidP="00804DB4">
      <w:pPr>
        <w:jc w:val="center"/>
        <w:rPr>
          <w:color w:val="auto"/>
          <w:sz w:val="28"/>
          <w:szCs w:val="28"/>
          <w:lang w:val="kk-KZ"/>
        </w:rPr>
        <w:sectPr w:rsidR="00A50886" w:rsidRPr="00804DB4" w:rsidSect="00EF79A6">
          <w:footerReference w:type="even" r:id="rId60"/>
          <w:footerReference w:type="default" r:id="rId61"/>
          <w:type w:val="continuous"/>
          <w:pgSz w:w="11905" w:h="16837" w:code="9"/>
          <w:pgMar w:top="567" w:right="567" w:bottom="567" w:left="1134" w:header="0" w:footer="6" w:gutter="0"/>
          <w:pgNumType w:start="60"/>
          <w:cols w:space="720"/>
          <w:noEndnote/>
          <w:docGrid w:linePitch="360"/>
        </w:sectPr>
      </w:pPr>
    </w:p>
    <w:p w:rsidR="00A50886" w:rsidRDefault="00F40E78" w:rsidP="005F431B">
      <w:pPr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lastRenderedPageBreak/>
        <w:pict>
          <v:shape id="_x0000_i1062" type="#_x0000_t75" style="width:509.4pt;height:298.8pt">
            <v:imagedata r:id="rId62" o:title=""/>
          </v:shape>
        </w:pict>
      </w:r>
    </w:p>
    <w:p w:rsidR="00A50886" w:rsidRDefault="00A50886" w:rsidP="005F431B">
      <w:pPr>
        <w:rPr>
          <w:color w:val="auto"/>
          <w:sz w:val="28"/>
          <w:szCs w:val="28"/>
          <w:lang w:val="kk-KZ"/>
        </w:rPr>
      </w:pP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29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30 а</w:t>
      </w: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</w:p>
    <w:p w:rsidR="00A50886" w:rsidRDefault="00F40E78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>
        <w:rPr>
          <w:rStyle w:val="320"/>
          <w:i w:val="0"/>
          <w:iCs w:val="0"/>
          <w:sz w:val="28"/>
          <w:szCs w:val="28"/>
          <w:lang w:val="kk-KZ"/>
        </w:rPr>
        <w:pict>
          <v:shape id="_x0000_i1063" type="#_x0000_t75" style="width:507.6pt;height:305.4pt">
            <v:imagedata r:id="rId63" o:title=""/>
          </v:shape>
        </w:pict>
      </w: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30 б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30 в</w:t>
      </w:r>
    </w:p>
    <w:p w:rsidR="00A50886" w:rsidRDefault="00A50886" w:rsidP="00AB4991">
      <w:pPr>
        <w:jc w:val="center"/>
        <w:rPr>
          <w:color w:val="auto"/>
          <w:sz w:val="28"/>
          <w:szCs w:val="28"/>
          <w:lang w:val="kk-KZ"/>
        </w:rPr>
      </w:pPr>
    </w:p>
    <w:p w:rsidR="00A50886" w:rsidRPr="00804DB4" w:rsidRDefault="00A50886" w:rsidP="00AB4991">
      <w:pPr>
        <w:jc w:val="center"/>
        <w:rPr>
          <w:color w:val="auto"/>
          <w:sz w:val="28"/>
          <w:szCs w:val="28"/>
          <w:lang w:val="kk-KZ"/>
        </w:rPr>
        <w:sectPr w:rsidR="00A50886" w:rsidRPr="00804DB4" w:rsidSect="00AB4991">
          <w:footerReference w:type="even" r:id="rId64"/>
          <w:footerReference w:type="default" r:id="rId65"/>
          <w:pgSz w:w="11905" w:h="16837" w:code="9"/>
          <w:pgMar w:top="567" w:right="567" w:bottom="567" w:left="1134" w:header="0" w:footer="6" w:gutter="0"/>
          <w:pgNumType w:start="60"/>
          <w:cols w:space="720"/>
          <w:noEndnote/>
          <w:docGrid w:linePitch="360"/>
        </w:sectPr>
      </w:pPr>
    </w:p>
    <w:p w:rsidR="00A50886" w:rsidRDefault="00F40E78" w:rsidP="00AB4991">
      <w:pPr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lastRenderedPageBreak/>
        <w:pict>
          <v:shape id="_x0000_i1064" type="#_x0000_t75" style="width:452.4pt;height:283.8pt">
            <v:imagedata r:id="rId66" o:title=""/>
          </v:shape>
        </w:pict>
      </w: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smartTag w:uri="urn:schemas-microsoft-com:office:smarttags" w:element="metricconverter">
        <w:smartTagPr>
          <w:attr w:name="ProductID" w:val="30 г"/>
        </w:smartTagPr>
        <w:r>
          <w:rPr>
            <w:rStyle w:val="320"/>
            <w:i w:val="0"/>
            <w:iCs w:val="0"/>
            <w:sz w:val="28"/>
            <w:szCs w:val="28"/>
            <w:lang w:val="kk-KZ"/>
          </w:rPr>
          <w:t>30 г</w:t>
        </w:r>
      </w:smartTag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30 д</w:t>
      </w: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</w:p>
    <w:p w:rsidR="00A50886" w:rsidRDefault="00F40E78" w:rsidP="00AB4991">
      <w:pPr>
        <w:pStyle w:val="17"/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pict>
          <v:shape id="_x0000_i1065" type="#_x0000_t75" style="width:417pt;height:269.4pt">
            <v:imagedata r:id="rId67" o:title=""/>
          </v:shape>
        </w:pict>
      </w:r>
    </w:p>
    <w:p w:rsidR="00A50886" w:rsidRPr="00AB4991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smartTag w:uri="urn:schemas-microsoft-com:office:smarttags" w:element="metricconverter">
        <w:smartTagPr>
          <w:attr w:name="ProductID" w:val="30 г"/>
        </w:smartTagPr>
        <w:r>
          <w:rPr>
            <w:rStyle w:val="320"/>
            <w:i w:val="0"/>
            <w:iCs w:val="0"/>
            <w:sz w:val="28"/>
            <w:szCs w:val="28"/>
            <w:lang w:val="kk-KZ"/>
          </w:rPr>
          <w:t>30 г</w:t>
        </w:r>
      </w:smartTag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30 д</w:t>
      </w:r>
    </w:p>
    <w:p w:rsidR="00A50886" w:rsidRDefault="00A50886" w:rsidP="00AB4991">
      <w:pPr>
        <w:jc w:val="center"/>
        <w:rPr>
          <w:color w:val="auto"/>
          <w:sz w:val="28"/>
          <w:szCs w:val="28"/>
          <w:lang w:val="kk-KZ"/>
        </w:rPr>
      </w:pPr>
    </w:p>
    <w:p w:rsidR="00A50886" w:rsidRPr="00AB4991" w:rsidRDefault="00A50886" w:rsidP="00AB4991">
      <w:pPr>
        <w:jc w:val="center"/>
        <w:rPr>
          <w:color w:val="auto"/>
          <w:sz w:val="28"/>
          <w:szCs w:val="28"/>
          <w:lang w:val="kk-KZ"/>
        </w:rPr>
        <w:sectPr w:rsidR="00A50886" w:rsidRPr="00AB4991" w:rsidSect="00EF79A6">
          <w:footerReference w:type="even" r:id="rId68"/>
          <w:footerReference w:type="default" r:id="rId69"/>
          <w:pgSz w:w="11905" w:h="16837" w:code="9"/>
          <w:pgMar w:top="567" w:right="567" w:bottom="567" w:left="1134" w:header="0" w:footer="6" w:gutter="0"/>
          <w:cols w:space="720"/>
          <w:noEndnote/>
          <w:titlePg/>
          <w:docGrid w:linePitch="360"/>
        </w:sectPr>
      </w:pP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Default="00F40E78" w:rsidP="00AB4991">
      <w:pPr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pict>
          <v:shape id="_x0000_i1066" type="#_x0000_t75" style="width:375.6pt;height:222pt">
            <v:imagedata r:id="rId70" o:title=""/>
          </v:shape>
        </w:pict>
      </w: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32 а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32 б</w:t>
      </w:r>
    </w:p>
    <w:p w:rsidR="00A50886" w:rsidRPr="00AB4991" w:rsidRDefault="00A50886" w:rsidP="00AB4991">
      <w:pPr>
        <w:jc w:val="center"/>
        <w:rPr>
          <w:color w:val="auto"/>
          <w:sz w:val="28"/>
          <w:szCs w:val="28"/>
          <w:lang w:val="kk-KZ"/>
        </w:rPr>
      </w:pP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Pr="005F431B" w:rsidRDefault="00A50886" w:rsidP="005F431B">
      <w:pPr>
        <w:rPr>
          <w:color w:val="auto"/>
          <w:sz w:val="28"/>
          <w:szCs w:val="28"/>
        </w:rPr>
      </w:pPr>
    </w:p>
    <w:p w:rsidR="00A50886" w:rsidRDefault="00F40E78" w:rsidP="00AB4991">
      <w:pPr>
        <w:jc w:val="center"/>
        <w:rPr>
          <w:color w:val="auto"/>
          <w:sz w:val="28"/>
          <w:szCs w:val="28"/>
          <w:lang w:val="kk-KZ"/>
        </w:rPr>
      </w:pPr>
      <w:r>
        <w:rPr>
          <w:color w:val="auto"/>
          <w:sz w:val="28"/>
          <w:szCs w:val="28"/>
        </w:rPr>
        <w:pict>
          <v:shape id="_x0000_i1067" type="#_x0000_t75" style="width:395.4pt;height:207pt">
            <v:imagedata r:id="rId71" o:title=""/>
          </v:shape>
        </w:pict>
      </w:r>
    </w:p>
    <w:p w:rsidR="00A50886" w:rsidRDefault="00A50886" w:rsidP="00AB4991">
      <w:pPr>
        <w:pStyle w:val="17"/>
        <w:jc w:val="center"/>
        <w:rPr>
          <w:rStyle w:val="320"/>
          <w:i w:val="0"/>
          <w:iCs w:val="0"/>
          <w:sz w:val="28"/>
          <w:szCs w:val="28"/>
          <w:lang w:val="kk-KZ"/>
        </w:rPr>
      </w:pPr>
      <w:r w:rsidRPr="005F431B">
        <w:rPr>
          <w:rStyle w:val="320"/>
          <w:i w:val="0"/>
          <w:iCs w:val="0"/>
          <w:sz w:val="28"/>
          <w:szCs w:val="28"/>
        </w:rPr>
        <w:t xml:space="preserve">Приложение </w:t>
      </w:r>
      <w:r>
        <w:rPr>
          <w:rStyle w:val="320"/>
          <w:i w:val="0"/>
          <w:iCs w:val="0"/>
          <w:sz w:val="28"/>
          <w:szCs w:val="28"/>
          <w:lang w:val="kk-KZ"/>
        </w:rPr>
        <w:t>32 в</w:t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  <w:lang w:val="kk-KZ"/>
        </w:rPr>
        <w:tab/>
      </w:r>
      <w:r>
        <w:rPr>
          <w:rStyle w:val="320"/>
          <w:i w:val="0"/>
          <w:iCs w:val="0"/>
          <w:sz w:val="28"/>
          <w:szCs w:val="28"/>
        </w:rPr>
        <w:t xml:space="preserve">Приложение </w:t>
      </w:r>
      <w:smartTag w:uri="urn:schemas-microsoft-com:office:smarttags" w:element="metricconverter">
        <w:smartTagPr>
          <w:attr w:name="ProductID" w:val="32 г"/>
        </w:smartTagPr>
        <w:r>
          <w:rPr>
            <w:rStyle w:val="320"/>
            <w:i w:val="0"/>
            <w:iCs w:val="0"/>
            <w:sz w:val="28"/>
            <w:szCs w:val="28"/>
            <w:lang w:val="kk-KZ"/>
          </w:rPr>
          <w:t>32 г</w:t>
        </w:r>
      </w:smartTag>
    </w:p>
    <w:p w:rsidR="00A50886" w:rsidRPr="00AB4991" w:rsidRDefault="00A50886" w:rsidP="00AB4991">
      <w:pPr>
        <w:jc w:val="center"/>
        <w:rPr>
          <w:color w:val="auto"/>
          <w:sz w:val="28"/>
          <w:szCs w:val="28"/>
          <w:lang w:val="kk-KZ"/>
        </w:rPr>
      </w:pPr>
    </w:p>
    <w:sectPr w:rsidR="00A50886" w:rsidRPr="00AB4991" w:rsidSect="00EF79A6">
      <w:pgSz w:w="11905" w:h="16837" w:code="9"/>
      <w:pgMar w:top="567" w:right="567" w:bottom="567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BDD" w:rsidRDefault="00E44BDD">
      <w:r>
        <w:separator/>
      </w:r>
    </w:p>
  </w:endnote>
  <w:endnote w:type="continuationSeparator" w:id="0">
    <w:p w:rsidR="00E44BDD" w:rsidRDefault="00E44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rPr>
        <w:color w:val="auto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rPr>
        <w:color w:val="auto"/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w="8742" w:h="168" w:wrap="none" w:vAnchor="text" w:hAnchor="page" w:x="1582" w:y="-3991"/>
      <w:shd w:val="clear" w:color="auto" w:fill="auto"/>
      <w:ind w:left="434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w="8222" w:h="792" w:wrap="none" w:vAnchor="text" w:hAnchor="page" w:x="1842" w:y="-4364"/>
      <w:shd w:val="clear" w:color="auto" w:fill="auto"/>
      <w:ind w:left="336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w="8742" w:h="168" w:wrap="none" w:vAnchor="text" w:hAnchor="page" w:x="1582" w:y="-3991"/>
      <w:shd w:val="clear" w:color="auto" w:fill="auto"/>
      <w:ind w:left="4344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rPr>
        <w:color w:val="auto"/>
        <w:sz w:val="2"/>
        <w:szCs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w="7838" w:h="984" w:wrap="none" w:vAnchor="text" w:hAnchor="page" w:x="2034" w:y="-4675"/>
      <w:shd w:val="clear" w:color="auto" w:fill="auto"/>
      <w:ind w:left="1738"/>
    </w:pPr>
    <w:r>
      <w:fldChar w:fldCharType="begin"/>
    </w:r>
    <w:r>
      <w:instrText xml:space="preserve"> PAGE \* MERGEFORMAT </w:instrText>
    </w:r>
    <w:r>
      <w:fldChar w:fldCharType="separate"/>
    </w:r>
    <w:r w:rsidR="00F40E78" w:rsidRPr="00F40E78">
      <w:rPr>
        <w:rStyle w:val="11pt1"/>
        <w:noProof/>
      </w:rPr>
      <w:t>50</w:t>
    </w:r>
    <w:r>
      <w:rPr>
        <w:rStyle w:val="11pt1"/>
        <w:noProof/>
      </w:rPr>
      <w:fldChar w:fldCharType="end"/>
    </w:r>
  </w:p>
  <w:p w:rsidR="00E44BDD" w:rsidRDefault="00E44BDD">
    <w:pPr>
      <w:pStyle w:val="a5"/>
      <w:framePr w:w="7838" w:h="984" w:wrap="none" w:vAnchor="text" w:hAnchor="page" w:x="2034" w:y="-4675"/>
      <w:shd w:val="clear" w:color="auto" w:fill="auto"/>
      <w:ind w:left="1738"/>
    </w:pPr>
    <w:r>
      <w:rPr>
        <w:rStyle w:val="9pt0"/>
      </w:rPr>
      <w:t>Приложение 12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w="8222" w:h="792" w:wrap="none" w:vAnchor="text" w:hAnchor="page" w:x="1842" w:y="-4364"/>
      <w:shd w:val="clear" w:color="auto" w:fill="auto"/>
      <w:ind w:left="3365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w="8222" w:h="792" w:wrap="none" w:vAnchor="text" w:hAnchor="page" w:x="1842" w:y="-4364"/>
      <w:shd w:val="clear" w:color="auto" w:fill="auto"/>
      <w:ind w:left="3365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h="226" w:wrap="none" w:vAnchor="text" w:hAnchor="page" w:x="6100" w:y="-4288"/>
      <w:shd w:val="clear" w:color="auto" w:fill="auto"/>
      <w:jc w:val="both"/>
    </w:pPr>
    <w:r>
      <w:fldChar w:fldCharType="begin"/>
    </w:r>
    <w:r>
      <w:instrText xml:space="preserve"> PAGE \* MERGEFORMAT </w:instrText>
    </w:r>
    <w:r>
      <w:fldChar w:fldCharType="separate"/>
    </w:r>
    <w:r w:rsidR="00F40E78" w:rsidRPr="00F40E78">
      <w:rPr>
        <w:rStyle w:val="100"/>
        <w:noProof/>
      </w:rPr>
      <w:t>55</w:t>
    </w:r>
    <w:r>
      <w:rPr>
        <w:rStyle w:val="100"/>
        <w:noProof/>
      </w:rPr>
      <w:fldChar w:fldCharType="end"/>
    </w:r>
  </w:p>
  <w:p w:rsidR="00E44BDD" w:rsidRDefault="00E44BDD">
    <w:pPr>
      <w:rPr>
        <w:color w:val="auto"/>
        <w:sz w:val="2"/>
        <w:szCs w:val="2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h="259" w:wrap="none" w:vAnchor="text" w:hAnchor="page" w:x="7132" w:y="-4532"/>
      <w:shd w:val="clear" w:color="auto" w:fill="auto"/>
      <w:jc w:val="both"/>
    </w:pPr>
    <w:r>
      <w:rPr>
        <w:rStyle w:val="9pt0"/>
      </w:rPr>
      <w:t>Приложение 2</w:t>
    </w:r>
    <w:r>
      <w:rPr>
        <w:rStyle w:val="93"/>
      </w:rPr>
      <w:t>7 а</w:t>
    </w:r>
  </w:p>
  <w:p w:rsidR="00E44BDD" w:rsidRDefault="00E44BDD">
    <w:pPr>
      <w:rPr>
        <w:color w:val="auto"/>
        <w:sz w:val="2"/>
        <w:szCs w:val="2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rPr>
        <w:color w:val="auto"/>
        <w:sz w:val="2"/>
        <w:szCs w:val="2"/>
      </w:rPr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rPr>
        <w:color w:val="auto"/>
      </w:rPr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rPr>
        <w:color w:val="auto"/>
        <w:sz w:val="2"/>
        <w:szCs w:val="2"/>
      </w:rPr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rPr>
        <w:color w:val="auto"/>
        <w:sz w:val="2"/>
        <w:szCs w:val="2"/>
      </w:rPr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rPr>
        <w:color w:val="auto"/>
        <w:sz w:val="2"/>
        <w:szCs w:val="2"/>
      </w:rPr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rPr>
        <w:color w:val="auto"/>
        <w:sz w:val="2"/>
        <w:szCs w:val="2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w="8742" w:h="168" w:wrap="none" w:vAnchor="text" w:hAnchor="page" w:x="1582" w:y="-3991"/>
      <w:shd w:val="clear" w:color="auto" w:fill="auto"/>
      <w:ind w:left="4344"/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h="226" w:wrap="none" w:vAnchor="text" w:hAnchor="page" w:x="5955" w:y="-3263"/>
      <w:shd w:val="clear" w:color="auto" w:fill="auto"/>
      <w:jc w:val="both"/>
    </w:pPr>
    <w:r>
      <w:fldChar w:fldCharType="begin"/>
    </w:r>
    <w:r>
      <w:instrText xml:space="preserve"> PAGE \* MERGEFORMAT </w:instrText>
    </w:r>
    <w:r>
      <w:fldChar w:fldCharType="separate"/>
    </w:r>
    <w:r w:rsidRPr="00AB4991">
      <w:rPr>
        <w:rStyle w:val="11pt1"/>
        <w:noProof/>
      </w:rPr>
      <w:t>63</w:t>
    </w:r>
    <w:r>
      <w:rPr>
        <w:rStyle w:val="11pt1"/>
        <w:noProof/>
      </w:rPr>
      <w:fldChar w:fldCharType="end"/>
    </w:r>
  </w:p>
  <w:p w:rsidR="00E44BDD" w:rsidRDefault="00E44BDD">
    <w:pPr>
      <w:rPr>
        <w:color w:val="auto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BDD" w:rsidRDefault="00E44BDD">
      <w:r>
        <w:separator/>
      </w:r>
    </w:p>
  </w:footnote>
  <w:footnote w:type="continuationSeparator" w:id="0">
    <w:p w:rsidR="00E44BDD" w:rsidRDefault="00E44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pStyle w:val="a5"/>
      <w:framePr w:w="8645" w:h="197" w:wrap="none" w:vAnchor="text" w:hAnchor="page" w:x="1631" w:y="2380"/>
      <w:shd w:val="clear" w:color="auto" w:fill="auto"/>
      <w:ind w:left="8165"/>
    </w:pPr>
    <w:r>
      <w:rPr>
        <w:rStyle w:val="11pt1"/>
      </w:rPr>
      <w:t>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BDD" w:rsidRDefault="00E44BDD">
    <w:pPr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</w:abstractNum>
  <w:abstractNum w:abstractNumId="3">
    <w:nsid w:val="00000007"/>
    <w:multiLevelType w:val="multilevel"/>
    <w:tmpl w:val="0EB4938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</w:abstractNum>
  <w:abstractNum w:abstractNumId="5">
    <w:nsid w:val="0000000B"/>
    <w:multiLevelType w:val="multilevel"/>
    <w:tmpl w:val="F210DF6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0">
    <w:nsid w:val="00000015"/>
    <w:multiLevelType w:val="multilevel"/>
    <w:tmpl w:val="E83E208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1">
    <w:nsid w:val="00000017"/>
    <w:multiLevelType w:val="multilevel"/>
    <w:tmpl w:val="7EDE83D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2">
    <w:nsid w:val="00000019"/>
    <w:multiLevelType w:val="multilevel"/>
    <w:tmpl w:val="9CF618E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3">
    <w:nsid w:val="0000001B"/>
    <w:multiLevelType w:val="multilevel"/>
    <w:tmpl w:val="96A6F83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4">
    <w:nsid w:val="0000001D"/>
    <w:multiLevelType w:val="multilevel"/>
    <w:tmpl w:val="0DC4741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5">
    <w:nsid w:val="0000001F"/>
    <w:multiLevelType w:val="multilevel"/>
    <w:tmpl w:val="0000001E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</w:abstractNum>
  <w:abstractNum w:abstractNumId="16">
    <w:nsid w:val="00000021"/>
    <w:multiLevelType w:val="multilevel"/>
    <w:tmpl w:val="00000020"/>
    <w:lvl w:ilvl="0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</w:abstractNum>
  <w:abstractNum w:abstractNumId="17">
    <w:nsid w:val="00000023"/>
    <w:multiLevelType w:val="multilevel"/>
    <w:tmpl w:val="6BC6118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8">
    <w:nsid w:val="00000025"/>
    <w:multiLevelType w:val="multilevel"/>
    <w:tmpl w:val="43CE997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9">
    <w:nsid w:val="00000027"/>
    <w:multiLevelType w:val="multilevel"/>
    <w:tmpl w:val="16D085E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0">
    <w:nsid w:val="00000029"/>
    <w:multiLevelType w:val="multilevel"/>
    <w:tmpl w:val="ADF8AEB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1">
    <w:nsid w:val="0000002B"/>
    <w:multiLevelType w:val="multilevel"/>
    <w:tmpl w:val="0000002A"/>
    <w:lvl w:ilvl="0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upperRoman"/>
      <w:lvlText w:val="%1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2">
    <w:nsid w:val="0000002D"/>
    <w:multiLevelType w:val="multilevel"/>
    <w:tmpl w:val="12B6228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3">
    <w:nsid w:val="0000002F"/>
    <w:multiLevelType w:val="multilevel"/>
    <w:tmpl w:val="0000002E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</w:abstractNum>
  <w:abstractNum w:abstractNumId="24">
    <w:nsid w:val="00000031"/>
    <w:multiLevelType w:val="multilevel"/>
    <w:tmpl w:val="2C58742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5">
    <w:nsid w:val="00000033"/>
    <w:multiLevelType w:val="multilevel"/>
    <w:tmpl w:val="79BE037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6">
    <w:nsid w:val="00000035"/>
    <w:multiLevelType w:val="multilevel"/>
    <w:tmpl w:val="A7BEA13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7">
    <w:nsid w:val="00000037"/>
    <w:multiLevelType w:val="multilevel"/>
    <w:tmpl w:val="5588B3F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8">
    <w:nsid w:val="00000039"/>
    <w:multiLevelType w:val="multilevel"/>
    <w:tmpl w:val="CD04A7B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9">
    <w:nsid w:val="0000003B"/>
    <w:multiLevelType w:val="multilevel"/>
    <w:tmpl w:val="0000003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0">
    <w:nsid w:val="0000003D"/>
    <w:multiLevelType w:val="multilevel"/>
    <w:tmpl w:val="0000003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1">
    <w:nsid w:val="0000003F"/>
    <w:multiLevelType w:val="multilevel"/>
    <w:tmpl w:val="4AAAC6F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2">
    <w:nsid w:val="00000041"/>
    <w:multiLevelType w:val="multilevel"/>
    <w:tmpl w:val="927E6A2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3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30"/>
        <w:w w:val="100"/>
        <w:position w:val="0"/>
        <w:sz w:val="18"/>
        <w:szCs w:val="18"/>
        <w:u w:val="none"/>
      </w:rPr>
    </w:lvl>
    <w:lvl w:ilvl="4">
      <w:start w:val="1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30"/>
        <w:w w:val="100"/>
        <w:position w:val="0"/>
        <w:sz w:val="18"/>
        <w:szCs w:val="18"/>
        <w:u w:val="none"/>
      </w:rPr>
    </w:lvl>
    <w:lvl w:ilvl="5">
      <w:start w:val="1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30"/>
        <w:w w:val="100"/>
        <w:position w:val="0"/>
        <w:sz w:val="18"/>
        <w:szCs w:val="18"/>
        <w:u w:val="none"/>
      </w:rPr>
    </w:lvl>
    <w:lvl w:ilvl="6">
      <w:start w:val="1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30"/>
        <w:w w:val="100"/>
        <w:position w:val="0"/>
        <w:sz w:val="18"/>
        <w:szCs w:val="18"/>
        <w:u w:val="none"/>
      </w:rPr>
    </w:lvl>
    <w:lvl w:ilvl="7">
      <w:start w:val="1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30"/>
        <w:w w:val="100"/>
        <w:position w:val="0"/>
        <w:sz w:val="18"/>
        <w:szCs w:val="18"/>
        <w:u w:val="none"/>
      </w:rPr>
    </w:lvl>
    <w:lvl w:ilvl="8">
      <w:start w:val="1"/>
      <w:numFmt w:val="upperRoman"/>
      <w:lvlText w:val="%4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30"/>
        <w:w w:val="100"/>
        <w:position w:val="0"/>
        <w:sz w:val="18"/>
        <w:szCs w:val="18"/>
        <w:u w:val="none"/>
      </w:rPr>
    </w:lvl>
  </w:abstractNum>
  <w:abstractNum w:abstractNumId="33">
    <w:nsid w:val="00000043"/>
    <w:multiLevelType w:val="multilevel"/>
    <w:tmpl w:val="0000004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</w:abstractNum>
  <w:abstractNum w:abstractNumId="34">
    <w:nsid w:val="00000045"/>
    <w:multiLevelType w:val="multilevel"/>
    <w:tmpl w:val="00000044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5">
    <w:nsid w:val="00000047"/>
    <w:multiLevelType w:val="multilevel"/>
    <w:tmpl w:val="1D768A2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6">
    <w:nsid w:val="00000049"/>
    <w:multiLevelType w:val="multilevel"/>
    <w:tmpl w:val="9942E5D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7">
    <w:nsid w:val="0000004B"/>
    <w:multiLevelType w:val="multilevel"/>
    <w:tmpl w:val="B7FCDCD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8">
    <w:nsid w:val="0000004D"/>
    <w:multiLevelType w:val="multilevel"/>
    <w:tmpl w:val="AFCA8A8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9">
    <w:nsid w:val="0000004F"/>
    <w:multiLevelType w:val="multilevel"/>
    <w:tmpl w:val="0000004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40">
    <w:nsid w:val="00000051"/>
    <w:multiLevelType w:val="multilevel"/>
    <w:tmpl w:val="0000005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41">
    <w:nsid w:val="00000053"/>
    <w:multiLevelType w:val="multilevel"/>
    <w:tmpl w:val="0000005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42">
    <w:nsid w:val="00000055"/>
    <w:multiLevelType w:val="multilevel"/>
    <w:tmpl w:val="DC181E16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43">
    <w:nsid w:val="21D17905"/>
    <w:multiLevelType w:val="hybridMultilevel"/>
    <w:tmpl w:val="1C74CD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41BD2968"/>
    <w:multiLevelType w:val="multilevel"/>
    <w:tmpl w:val="0000001E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evenAndOddHeaders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07E0E"/>
    <w:rsid w:val="00060F70"/>
    <w:rsid w:val="001670F3"/>
    <w:rsid w:val="00182CDA"/>
    <w:rsid w:val="001951EF"/>
    <w:rsid w:val="001B1382"/>
    <w:rsid w:val="0022119F"/>
    <w:rsid w:val="002C77A1"/>
    <w:rsid w:val="002D6E42"/>
    <w:rsid w:val="002E14E0"/>
    <w:rsid w:val="00321E74"/>
    <w:rsid w:val="00346042"/>
    <w:rsid w:val="00351ED7"/>
    <w:rsid w:val="0039435A"/>
    <w:rsid w:val="003E0090"/>
    <w:rsid w:val="003E5B77"/>
    <w:rsid w:val="003F7285"/>
    <w:rsid w:val="00411EA5"/>
    <w:rsid w:val="00473E65"/>
    <w:rsid w:val="004754A5"/>
    <w:rsid w:val="005020F1"/>
    <w:rsid w:val="0051221F"/>
    <w:rsid w:val="0051317F"/>
    <w:rsid w:val="005247F9"/>
    <w:rsid w:val="005F431B"/>
    <w:rsid w:val="0063039D"/>
    <w:rsid w:val="006F4A4A"/>
    <w:rsid w:val="007C7496"/>
    <w:rsid w:val="007E6814"/>
    <w:rsid w:val="008003C9"/>
    <w:rsid w:val="00804DB4"/>
    <w:rsid w:val="00810BDC"/>
    <w:rsid w:val="0083713D"/>
    <w:rsid w:val="00845236"/>
    <w:rsid w:val="00867DE6"/>
    <w:rsid w:val="00886E77"/>
    <w:rsid w:val="00890ACB"/>
    <w:rsid w:val="008A0DB7"/>
    <w:rsid w:val="009075F4"/>
    <w:rsid w:val="00942AC8"/>
    <w:rsid w:val="00943BE2"/>
    <w:rsid w:val="00995B26"/>
    <w:rsid w:val="009B078E"/>
    <w:rsid w:val="009B378D"/>
    <w:rsid w:val="009C3B14"/>
    <w:rsid w:val="009F5502"/>
    <w:rsid w:val="00A03859"/>
    <w:rsid w:val="00A069B0"/>
    <w:rsid w:val="00A200A0"/>
    <w:rsid w:val="00A50886"/>
    <w:rsid w:val="00A65C32"/>
    <w:rsid w:val="00A91961"/>
    <w:rsid w:val="00AB2D92"/>
    <w:rsid w:val="00AB4991"/>
    <w:rsid w:val="00AD2CBE"/>
    <w:rsid w:val="00B16559"/>
    <w:rsid w:val="00B76607"/>
    <w:rsid w:val="00BE70FC"/>
    <w:rsid w:val="00C05615"/>
    <w:rsid w:val="00C25F16"/>
    <w:rsid w:val="00C3572F"/>
    <w:rsid w:val="00CC1426"/>
    <w:rsid w:val="00CD3E3B"/>
    <w:rsid w:val="00D5200B"/>
    <w:rsid w:val="00D7396F"/>
    <w:rsid w:val="00D80C4D"/>
    <w:rsid w:val="00D8127C"/>
    <w:rsid w:val="00D9638A"/>
    <w:rsid w:val="00E07E0E"/>
    <w:rsid w:val="00E44BDD"/>
    <w:rsid w:val="00E918DC"/>
    <w:rsid w:val="00EC5C2F"/>
    <w:rsid w:val="00EF79A6"/>
    <w:rsid w:val="00F265F0"/>
    <w:rsid w:val="00F3556B"/>
    <w:rsid w:val="00F40E78"/>
    <w:rsid w:val="00F46E77"/>
    <w:rsid w:val="00F8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69"/>
    <o:shapelayout v:ext="edit">
      <o:idmap v:ext="edit" data="1"/>
    </o:shapelayout>
  </w:shapeDefaults>
  <w:decimalSymbol w:val=","/>
  <w:listSeparator w:val=";"/>
  <w15:docId w15:val="{D87CD9E6-51A6-4773-8374-E20CAE1FC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236"/>
    <w:rPr>
      <w:rFonts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45236"/>
    <w:rPr>
      <w:rFonts w:cs="Times New Roman"/>
      <w:color w:val="000080"/>
      <w:u w:val="single"/>
    </w:rPr>
  </w:style>
  <w:style w:type="character" w:customStyle="1" w:styleId="2">
    <w:name w:val="Основной текст (2)_"/>
    <w:basedOn w:val="a0"/>
    <w:link w:val="21"/>
    <w:uiPriority w:val="99"/>
    <w:locked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1pt">
    <w:name w:val="Основной текст (2) + Интервал 1 pt"/>
    <w:basedOn w:val="2"/>
    <w:uiPriority w:val="99"/>
    <w:rsid w:val="00845236"/>
    <w:rPr>
      <w:rFonts w:ascii="Times New Roman" w:hAnsi="Times New Roman" w:cs="Times New Roman"/>
      <w:b/>
      <w:bCs/>
      <w:spacing w:val="30"/>
      <w:sz w:val="18"/>
      <w:szCs w:val="18"/>
    </w:rPr>
  </w:style>
  <w:style w:type="character" w:customStyle="1" w:styleId="a4">
    <w:name w:val="Колонтитул_"/>
    <w:basedOn w:val="a0"/>
    <w:link w:val="a5"/>
    <w:uiPriority w:val="99"/>
    <w:locked/>
    <w:rsid w:val="00845236"/>
    <w:rPr>
      <w:rFonts w:ascii="Times New Roman" w:hAnsi="Times New Roman" w:cs="Times New Roman"/>
      <w:sz w:val="20"/>
      <w:szCs w:val="20"/>
    </w:rPr>
  </w:style>
  <w:style w:type="character" w:customStyle="1" w:styleId="11pt">
    <w:name w:val="Колонтитул + 11 pt"/>
    <w:basedOn w:val="a4"/>
    <w:uiPriority w:val="99"/>
    <w:rsid w:val="00845236"/>
    <w:rPr>
      <w:rFonts w:ascii="Times New Roman" w:hAnsi="Times New Roman" w:cs="Times New Roman"/>
      <w:noProof/>
      <w:sz w:val="22"/>
      <w:szCs w:val="22"/>
    </w:rPr>
  </w:style>
  <w:style w:type="character" w:customStyle="1" w:styleId="1">
    <w:name w:val="Основной текст Знак1"/>
    <w:basedOn w:val="a0"/>
    <w:link w:val="a6"/>
    <w:uiPriority w:val="99"/>
    <w:locked/>
    <w:rsid w:val="00845236"/>
    <w:rPr>
      <w:rFonts w:ascii="Times New Roman" w:hAnsi="Times New Roman" w:cs="Times New Roman"/>
      <w:spacing w:val="0"/>
      <w:sz w:val="18"/>
      <w:szCs w:val="18"/>
    </w:rPr>
  </w:style>
  <w:style w:type="character" w:customStyle="1" w:styleId="a7">
    <w:name w:val="Основной текст + Полужирный"/>
    <w:basedOn w:val="1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3">
    <w:name w:val="Основной текст (3)_"/>
    <w:basedOn w:val="a0"/>
    <w:link w:val="31"/>
    <w:uiPriority w:val="99"/>
    <w:locked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10">
    <w:name w:val="Заголовок №1_"/>
    <w:basedOn w:val="a0"/>
    <w:link w:val="11"/>
    <w:uiPriority w:val="99"/>
    <w:locked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0">
    <w:name w:val="Оглавление (2)_"/>
    <w:basedOn w:val="a0"/>
    <w:link w:val="22"/>
    <w:uiPriority w:val="99"/>
    <w:locked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2">
    <w:name w:val="Оглавление 1 Знак"/>
    <w:basedOn w:val="a0"/>
    <w:link w:val="13"/>
    <w:uiPriority w:val="99"/>
    <w:locked/>
    <w:rsid w:val="00845236"/>
    <w:rPr>
      <w:rFonts w:ascii="Times New Roman" w:hAnsi="Times New Roman" w:cs="Times New Roman"/>
      <w:spacing w:val="0"/>
      <w:sz w:val="18"/>
      <w:szCs w:val="18"/>
    </w:rPr>
  </w:style>
  <w:style w:type="character" w:customStyle="1" w:styleId="a8">
    <w:name w:val="Оглавление + Полужирный"/>
    <w:basedOn w:val="1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4">
    <w:name w:val="Основной текст + Полужирный4"/>
    <w:basedOn w:val="1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39pt">
    <w:name w:val="Основной текст (3) + 9 pt"/>
    <w:aliases w:val="Полужирный,Не курсив"/>
    <w:basedOn w:val="3"/>
    <w:uiPriority w:val="99"/>
    <w:rsid w:val="00845236"/>
    <w:rPr>
      <w:rFonts w:ascii="Times New Roman" w:hAnsi="Times New Roman" w:cs="Times New Roman"/>
      <w:b/>
      <w:bCs/>
      <w:i/>
      <w:iCs/>
      <w:spacing w:val="0"/>
      <w:sz w:val="18"/>
      <w:szCs w:val="18"/>
    </w:rPr>
  </w:style>
  <w:style w:type="character" w:customStyle="1" w:styleId="39pt2">
    <w:name w:val="Основной текст (3) + 9 pt2"/>
    <w:aliases w:val="Полужирный3,Не курсив3"/>
    <w:basedOn w:val="3"/>
    <w:uiPriority w:val="99"/>
    <w:rsid w:val="00845236"/>
    <w:rPr>
      <w:rFonts w:ascii="Times New Roman" w:hAnsi="Times New Roman" w:cs="Times New Roman"/>
      <w:b/>
      <w:bCs/>
      <w:i/>
      <w:iCs/>
      <w:spacing w:val="0"/>
      <w:sz w:val="18"/>
      <w:szCs w:val="18"/>
    </w:rPr>
  </w:style>
  <w:style w:type="character" w:customStyle="1" w:styleId="30">
    <w:name w:val="Основной текст + Полужирный3"/>
    <w:basedOn w:val="1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32">
    <w:name w:val="Основной текст (3)"/>
    <w:basedOn w:val="3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11pt4">
    <w:name w:val="Колонтитул + 11 pt4"/>
    <w:basedOn w:val="a4"/>
    <w:uiPriority w:val="99"/>
    <w:rsid w:val="00845236"/>
    <w:rPr>
      <w:rFonts w:ascii="Times New Roman" w:hAnsi="Times New Roman" w:cs="Times New Roman"/>
      <w:noProof/>
      <w:spacing w:val="0"/>
      <w:sz w:val="22"/>
      <w:szCs w:val="22"/>
    </w:rPr>
  </w:style>
  <w:style w:type="paragraph" w:styleId="a6">
    <w:name w:val="Body Text"/>
    <w:basedOn w:val="a"/>
    <w:link w:val="1"/>
    <w:uiPriority w:val="99"/>
    <w:rsid w:val="00845236"/>
    <w:pPr>
      <w:shd w:val="clear" w:color="auto" w:fill="FFFFFF"/>
      <w:spacing w:before="240" w:after="180" w:line="221" w:lineRule="exact"/>
      <w:ind w:hanging="280"/>
      <w:jc w:val="both"/>
    </w:pPr>
    <w:rPr>
      <w:rFonts w:ascii="Times New Roman" w:hAnsi="Times New Roman" w:cs="Times New Roman"/>
      <w:color w:val="auto"/>
      <w:sz w:val="18"/>
      <w:szCs w:val="18"/>
    </w:rPr>
  </w:style>
  <w:style w:type="character" w:customStyle="1" w:styleId="BodyTextChar1">
    <w:name w:val="Body Text Char1"/>
    <w:basedOn w:val="a0"/>
    <w:uiPriority w:val="99"/>
    <w:semiHidden/>
    <w:rsid w:val="00E60CE1"/>
    <w:rPr>
      <w:rFonts w:cs="Arial Unicode MS"/>
      <w:color w:val="000000"/>
      <w:sz w:val="24"/>
      <w:szCs w:val="24"/>
    </w:rPr>
  </w:style>
  <w:style w:type="character" w:customStyle="1" w:styleId="a9">
    <w:name w:val="Основной текст Знак"/>
    <w:basedOn w:val="a0"/>
    <w:uiPriority w:val="99"/>
    <w:semiHidden/>
    <w:locked/>
    <w:rsid w:val="00845236"/>
    <w:rPr>
      <w:rFonts w:cs="Arial Unicode MS"/>
      <w:color w:val="000000"/>
    </w:rPr>
  </w:style>
  <w:style w:type="character" w:customStyle="1" w:styleId="9">
    <w:name w:val="Основной текст + 9"/>
    <w:aliases w:val="5 pt,Курсив"/>
    <w:basedOn w:val="1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14">
    <w:name w:val="Заголовок №1"/>
    <w:basedOn w:val="10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3">
    <w:name w:val="Основной текст + Полужирный2"/>
    <w:basedOn w:val="1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4">
    <w:name w:val="Основной текст (2)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21">
    <w:name w:val="Основной текст (2)21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40">
    <w:name w:val="Основной текст (4)_"/>
    <w:basedOn w:val="a0"/>
    <w:link w:val="41"/>
    <w:uiPriority w:val="99"/>
    <w:locked/>
    <w:rsid w:val="00845236"/>
    <w:rPr>
      <w:rFonts w:ascii="Palatino Linotype" w:hAnsi="Palatino Linotype" w:cs="Palatino Linotype"/>
      <w:noProof/>
      <w:sz w:val="19"/>
      <w:szCs w:val="19"/>
    </w:rPr>
  </w:style>
  <w:style w:type="character" w:customStyle="1" w:styleId="25">
    <w:name w:val="Основной текст (2) + Не полужирный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5">
    <w:name w:val="Основной текст (5)_"/>
    <w:basedOn w:val="a0"/>
    <w:link w:val="50"/>
    <w:uiPriority w:val="99"/>
    <w:locked/>
    <w:rsid w:val="00845236"/>
    <w:rPr>
      <w:rFonts w:ascii="Times New Roman" w:hAnsi="Times New Roman" w:cs="Times New Roman"/>
      <w:noProof/>
      <w:sz w:val="20"/>
      <w:szCs w:val="20"/>
    </w:rPr>
  </w:style>
  <w:style w:type="character" w:customStyle="1" w:styleId="220">
    <w:name w:val="Основной текст (2)20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50">
    <w:name w:val="Основной текст (2) + Не полужирный5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19">
    <w:name w:val="Основной текст (2)19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8">
    <w:name w:val="Основной текст (2) + 8"/>
    <w:aliases w:val="5 pt5,Курсив6"/>
    <w:basedOn w:val="2"/>
    <w:uiPriority w:val="99"/>
    <w:rsid w:val="00845236"/>
    <w:rPr>
      <w:rFonts w:ascii="Times New Roman" w:hAnsi="Times New Roman" w:cs="Times New Roman"/>
      <w:b/>
      <w:bCs/>
      <w:i/>
      <w:iCs/>
      <w:spacing w:val="0"/>
      <w:sz w:val="17"/>
      <w:szCs w:val="17"/>
    </w:rPr>
  </w:style>
  <w:style w:type="character" w:customStyle="1" w:styleId="218">
    <w:name w:val="Основной текст (2)18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6">
    <w:name w:val="Заголовок №2_"/>
    <w:basedOn w:val="a0"/>
    <w:link w:val="210"/>
    <w:uiPriority w:val="99"/>
    <w:locked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7">
    <w:name w:val="Заголовок №2"/>
    <w:basedOn w:val="26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17">
    <w:name w:val="Основной текст (2)17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70">
    <w:name w:val="Заголовок №27"/>
    <w:basedOn w:val="26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60">
    <w:name w:val="Заголовок №26"/>
    <w:basedOn w:val="26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16">
    <w:name w:val="Основной текст (2)16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40">
    <w:name w:val="Основной текст (2) + Не полужирный4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15">
    <w:name w:val="Основной текст (2)15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37">
    <w:name w:val="Основной текст (3)7"/>
    <w:basedOn w:val="3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36">
    <w:name w:val="Основной текст (3)6"/>
    <w:basedOn w:val="3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120">
    <w:name w:val="Заголовок №1 (2)_"/>
    <w:basedOn w:val="a0"/>
    <w:link w:val="121"/>
    <w:uiPriority w:val="99"/>
    <w:locked/>
    <w:rsid w:val="00845236"/>
    <w:rPr>
      <w:rFonts w:ascii="Times New Roman" w:hAnsi="Times New Roman" w:cs="Times New Roman"/>
      <w:spacing w:val="0"/>
      <w:sz w:val="18"/>
      <w:szCs w:val="18"/>
    </w:rPr>
  </w:style>
  <w:style w:type="character" w:customStyle="1" w:styleId="122">
    <w:name w:val="Заголовок №1 (2) + Полужирный"/>
    <w:basedOn w:val="120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23">
    <w:name w:val="Заголовок №1 (2)"/>
    <w:basedOn w:val="120"/>
    <w:uiPriority w:val="99"/>
    <w:rsid w:val="00845236"/>
    <w:rPr>
      <w:rFonts w:ascii="Times New Roman" w:hAnsi="Times New Roman" w:cs="Times New Roman"/>
      <w:spacing w:val="0"/>
      <w:sz w:val="18"/>
      <w:szCs w:val="18"/>
    </w:rPr>
  </w:style>
  <w:style w:type="character" w:customStyle="1" w:styleId="251">
    <w:name w:val="Заголовок №25"/>
    <w:basedOn w:val="26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aa">
    <w:name w:val="Подпись к таблице_"/>
    <w:basedOn w:val="a0"/>
    <w:link w:val="15"/>
    <w:uiPriority w:val="99"/>
    <w:locked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ab">
    <w:name w:val="Подпись к таблице"/>
    <w:basedOn w:val="aa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6">
    <w:name w:val="Основной текст (6)_"/>
    <w:basedOn w:val="a0"/>
    <w:link w:val="60"/>
    <w:uiPriority w:val="99"/>
    <w:locked/>
    <w:rsid w:val="00845236"/>
    <w:rPr>
      <w:rFonts w:ascii="Palatino Linotype" w:hAnsi="Palatino Linotype" w:cs="Palatino Linotype"/>
      <w:noProof/>
      <w:sz w:val="19"/>
      <w:szCs w:val="19"/>
    </w:rPr>
  </w:style>
  <w:style w:type="character" w:customStyle="1" w:styleId="214">
    <w:name w:val="Основной текст (2)14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13">
    <w:name w:val="Основной текст (2)13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uiPriority w:val="99"/>
    <w:locked/>
    <w:rsid w:val="00845236"/>
    <w:rPr>
      <w:rFonts w:ascii="Palatino Linotype" w:hAnsi="Palatino Linotype" w:cs="Palatino Linotype"/>
      <w:noProof/>
      <w:sz w:val="8"/>
      <w:szCs w:val="8"/>
    </w:rPr>
  </w:style>
  <w:style w:type="character" w:customStyle="1" w:styleId="212">
    <w:name w:val="Основной текст (2)12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11">
    <w:name w:val="Основной текст (2)11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7pt">
    <w:name w:val="Основной текст + 7 pt"/>
    <w:aliases w:val="Малые прописные,Интервал 1 pt"/>
    <w:basedOn w:val="1"/>
    <w:uiPriority w:val="99"/>
    <w:rsid w:val="00845236"/>
    <w:rPr>
      <w:rFonts w:ascii="Times New Roman" w:hAnsi="Times New Roman" w:cs="Times New Roman"/>
      <w:smallCaps/>
      <w:spacing w:val="20"/>
      <w:sz w:val="14"/>
      <w:szCs w:val="14"/>
      <w:lang w:val="kk-KZ" w:eastAsia="kk-KZ"/>
    </w:rPr>
  </w:style>
  <w:style w:type="character" w:customStyle="1" w:styleId="2100">
    <w:name w:val="Основной текст (2)10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41">
    <w:name w:val="Заголовок №24"/>
    <w:basedOn w:val="26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9">
    <w:name w:val="Основной текст (2)9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30">
    <w:name w:val="Заголовок №23"/>
    <w:basedOn w:val="26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39pt1">
    <w:name w:val="Основной текст (3) + 9 pt1"/>
    <w:aliases w:val="Не курсив2"/>
    <w:basedOn w:val="3"/>
    <w:uiPriority w:val="99"/>
    <w:rsid w:val="00845236"/>
    <w:rPr>
      <w:rFonts w:ascii="Times New Roman" w:hAnsi="Times New Roman" w:cs="Times New Roman"/>
      <w:i/>
      <w:iCs/>
      <w:spacing w:val="0"/>
      <w:sz w:val="18"/>
      <w:szCs w:val="18"/>
    </w:rPr>
  </w:style>
  <w:style w:type="character" w:customStyle="1" w:styleId="35">
    <w:name w:val="Основной текст (3)5"/>
    <w:basedOn w:val="3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8pt">
    <w:name w:val="Основной текст + 8 pt"/>
    <w:aliases w:val="Малые прописные2,Масштаб 70%"/>
    <w:basedOn w:val="1"/>
    <w:uiPriority w:val="99"/>
    <w:rsid w:val="00845236"/>
    <w:rPr>
      <w:rFonts w:ascii="Times New Roman" w:hAnsi="Times New Roman" w:cs="Times New Roman"/>
      <w:smallCaps/>
      <w:spacing w:val="0"/>
      <w:w w:val="70"/>
      <w:sz w:val="16"/>
      <w:szCs w:val="16"/>
      <w:lang w:val="kk-KZ" w:eastAsia="kk-KZ"/>
    </w:rPr>
  </w:style>
  <w:style w:type="character" w:customStyle="1" w:styleId="222">
    <w:name w:val="Заголовок №22"/>
    <w:basedOn w:val="26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80">
    <w:name w:val="Основной текст (2)8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31">
    <w:name w:val="Основной текст (2) + Не полужирный3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71">
    <w:name w:val="Основной текст (2)7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1pt3">
    <w:name w:val="Основной текст (2) + Интервал 1 pt3"/>
    <w:basedOn w:val="2"/>
    <w:uiPriority w:val="99"/>
    <w:rsid w:val="00845236"/>
    <w:rPr>
      <w:rFonts w:ascii="Times New Roman" w:hAnsi="Times New Roman" w:cs="Times New Roman"/>
      <w:b/>
      <w:bCs/>
      <w:spacing w:val="30"/>
      <w:sz w:val="18"/>
      <w:szCs w:val="18"/>
    </w:rPr>
  </w:style>
  <w:style w:type="character" w:customStyle="1" w:styleId="223">
    <w:name w:val="Основной текст (2) + Не полужирный2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8">
    <w:name w:val="Основной текст (8)_"/>
    <w:basedOn w:val="a0"/>
    <w:link w:val="80"/>
    <w:uiPriority w:val="99"/>
    <w:locked/>
    <w:rsid w:val="00845236"/>
    <w:rPr>
      <w:rFonts w:ascii="Times New Roman" w:hAnsi="Times New Roman" w:cs="Times New Roman"/>
      <w:spacing w:val="0"/>
      <w:sz w:val="13"/>
      <w:szCs w:val="13"/>
    </w:rPr>
  </w:style>
  <w:style w:type="character" w:customStyle="1" w:styleId="89pt">
    <w:name w:val="Основной текст (8) + 9 pt"/>
    <w:aliases w:val="Полужирный2"/>
    <w:basedOn w:val="8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7pt">
    <w:name w:val="Основной текст (2) + 7 pt"/>
    <w:aliases w:val="Не полужирный,Малые прописные1,Интервал 1 pt2"/>
    <w:basedOn w:val="2"/>
    <w:uiPriority w:val="99"/>
    <w:rsid w:val="00845236"/>
    <w:rPr>
      <w:rFonts w:ascii="Times New Roman" w:hAnsi="Times New Roman" w:cs="Times New Roman"/>
      <w:b/>
      <w:bCs/>
      <w:smallCaps/>
      <w:spacing w:val="20"/>
      <w:sz w:val="14"/>
      <w:szCs w:val="14"/>
      <w:lang w:val="kk-KZ" w:eastAsia="kk-KZ"/>
    </w:rPr>
  </w:style>
  <w:style w:type="character" w:customStyle="1" w:styleId="261">
    <w:name w:val="Основной текст (2)6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1pt2">
    <w:name w:val="Основной текст (2) + Интервал 1 pt2"/>
    <w:basedOn w:val="2"/>
    <w:uiPriority w:val="99"/>
    <w:rsid w:val="00845236"/>
    <w:rPr>
      <w:rFonts w:ascii="Times New Roman" w:hAnsi="Times New Roman" w:cs="Times New Roman"/>
      <w:b/>
      <w:bCs/>
      <w:spacing w:val="30"/>
      <w:sz w:val="18"/>
      <w:szCs w:val="18"/>
    </w:rPr>
  </w:style>
  <w:style w:type="character" w:customStyle="1" w:styleId="21a">
    <w:name w:val="Основной текст (2) + Не полужирный1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6">
    <w:name w:val="Основной текст + Полужирный1"/>
    <w:aliases w:val="Интервал 1 pt1"/>
    <w:basedOn w:val="1"/>
    <w:uiPriority w:val="99"/>
    <w:rsid w:val="00845236"/>
    <w:rPr>
      <w:rFonts w:ascii="Times New Roman" w:hAnsi="Times New Roman" w:cs="Times New Roman"/>
      <w:b/>
      <w:bCs/>
      <w:spacing w:val="30"/>
      <w:sz w:val="18"/>
      <w:szCs w:val="18"/>
    </w:rPr>
  </w:style>
  <w:style w:type="character" w:customStyle="1" w:styleId="252">
    <w:name w:val="Основной текст (2)5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42">
    <w:name w:val="Основной текст (2)4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1pt3">
    <w:name w:val="Колонтитул + 11 pt3"/>
    <w:basedOn w:val="a4"/>
    <w:uiPriority w:val="99"/>
    <w:rsid w:val="00845236"/>
    <w:rPr>
      <w:rFonts w:ascii="Times New Roman" w:hAnsi="Times New Roman" w:cs="Times New Roman"/>
      <w:spacing w:val="0"/>
      <w:sz w:val="22"/>
      <w:szCs w:val="22"/>
    </w:rPr>
  </w:style>
  <w:style w:type="character" w:customStyle="1" w:styleId="232">
    <w:name w:val="Основной текст (2)3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1pt2">
    <w:name w:val="Колонтитул + 11 pt2"/>
    <w:basedOn w:val="a4"/>
    <w:uiPriority w:val="99"/>
    <w:rsid w:val="00845236"/>
    <w:rPr>
      <w:rFonts w:ascii="Times New Roman" w:hAnsi="Times New Roman" w:cs="Times New Roman"/>
      <w:spacing w:val="0"/>
      <w:sz w:val="22"/>
      <w:szCs w:val="22"/>
    </w:rPr>
  </w:style>
  <w:style w:type="character" w:customStyle="1" w:styleId="130">
    <w:name w:val="Заголовок №1 (3)_"/>
    <w:basedOn w:val="a0"/>
    <w:link w:val="131"/>
    <w:uiPriority w:val="99"/>
    <w:locked/>
    <w:rsid w:val="00845236"/>
    <w:rPr>
      <w:rFonts w:ascii="Times New Roman" w:hAnsi="Times New Roman" w:cs="Times New Roman"/>
      <w:b/>
      <w:bCs/>
      <w:smallCaps/>
      <w:spacing w:val="0"/>
      <w:sz w:val="23"/>
      <w:szCs w:val="23"/>
    </w:rPr>
  </w:style>
  <w:style w:type="character" w:customStyle="1" w:styleId="139pt">
    <w:name w:val="Заголовок №1 (3) + 9 pt"/>
    <w:aliases w:val="Не малые прописные"/>
    <w:basedOn w:val="130"/>
    <w:uiPriority w:val="99"/>
    <w:rsid w:val="00845236"/>
    <w:rPr>
      <w:rFonts w:ascii="Times New Roman" w:hAnsi="Times New Roman" w:cs="Times New Roman"/>
      <w:b/>
      <w:bCs/>
      <w:smallCaps/>
      <w:spacing w:val="0"/>
      <w:sz w:val="18"/>
      <w:szCs w:val="18"/>
    </w:rPr>
  </w:style>
  <w:style w:type="character" w:customStyle="1" w:styleId="91">
    <w:name w:val="Основной текст + 91"/>
    <w:aliases w:val="5 pt4,Курсив5"/>
    <w:basedOn w:val="1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224">
    <w:name w:val="Основной текст (2)2"/>
    <w:basedOn w:val="2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a">
    <w:name w:val="Подпись к таблице2"/>
    <w:basedOn w:val="aa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90">
    <w:name w:val="Основной текст (9)_"/>
    <w:basedOn w:val="a0"/>
    <w:link w:val="92"/>
    <w:uiPriority w:val="99"/>
    <w:locked/>
    <w:rsid w:val="00845236"/>
    <w:rPr>
      <w:rFonts w:ascii="Times New Roman" w:hAnsi="Times New Roman" w:cs="Times New Roman"/>
      <w:b/>
      <w:bCs/>
      <w:noProof/>
      <w:sz w:val="19"/>
      <w:szCs w:val="19"/>
    </w:rPr>
  </w:style>
  <w:style w:type="character" w:customStyle="1" w:styleId="11pt1">
    <w:name w:val="Колонтитул + 11 pt1"/>
    <w:basedOn w:val="a4"/>
    <w:uiPriority w:val="99"/>
    <w:rsid w:val="00845236"/>
    <w:rPr>
      <w:rFonts w:ascii="Times New Roman" w:hAnsi="Times New Roman" w:cs="Times New Roman"/>
      <w:spacing w:val="0"/>
      <w:sz w:val="22"/>
      <w:szCs w:val="22"/>
    </w:rPr>
  </w:style>
  <w:style w:type="character" w:customStyle="1" w:styleId="21pt1">
    <w:name w:val="Основной текст (2) + Интервал 1 pt1"/>
    <w:basedOn w:val="2"/>
    <w:uiPriority w:val="99"/>
    <w:rsid w:val="00845236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290">
    <w:name w:val="Основной текст (2) + 9"/>
    <w:aliases w:val="5 pt3,Не полужирный1,Курсив4"/>
    <w:basedOn w:val="2"/>
    <w:uiPriority w:val="99"/>
    <w:rsid w:val="00845236"/>
    <w:rPr>
      <w:rFonts w:ascii="Times New Roman" w:hAnsi="Times New Roman" w:cs="Times New Roman"/>
      <w:b/>
      <w:bCs/>
      <w:i/>
      <w:iCs/>
      <w:spacing w:val="0"/>
      <w:sz w:val="19"/>
      <w:szCs w:val="19"/>
    </w:rPr>
  </w:style>
  <w:style w:type="character" w:customStyle="1" w:styleId="34">
    <w:name w:val="Основной текст (3)4"/>
    <w:basedOn w:val="3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33">
    <w:name w:val="Основной текст (3)3"/>
    <w:basedOn w:val="3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2b">
    <w:name w:val="Подпись к картинке (2)_"/>
    <w:basedOn w:val="a0"/>
    <w:link w:val="21b"/>
    <w:uiPriority w:val="99"/>
    <w:locked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2c">
    <w:name w:val="Подпись к картинке (2)"/>
    <w:basedOn w:val="2b"/>
    <w:uiPriority w:val="99"/>
    <w:rsid w:val="0084523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38">
    <w:name w:val="Подпись к картинке (3)_"/>
    <w:basedOn w:val="a0"/>
    <w:link w:val="39"/>
    <w:uiPriority w:val="99"/>
    <w:locked/>
    <w:rsid w:val="00845236"/>
    <w:rPr>
      <w:rFonts w:ascii="Times New Roman" w:hAnsi="Times New Roman" w:cs="Times New Roman"/>
      <w:b/>
      <w:bCs/>
      <w:i/>
      <w:iCs/>
      <w:sz w:val="17"/>
      <w:szCs w:val="17"/>
    </w:rPr>
  </w:style>
  <w:style w:type="character" w:customStyle="1" w:styleId="42">
    <w:name w:val="Подпись к картинке (4)_"/>
    <w:basedOn w:val="a0"/>
    <w:link w:val="410"/>
    <w:uiPriority w:val="99"/>
    <w:locked/>
    <w:rsid w:val="00845236"/>
    <w:rPr>
      <w:rFonts w:ascii="Times New Roman" w:hAnsi="Times New Roman" w:cs="Times New Roman"/>
      <w:b/>
      <w:bCs/>
      <w:i/>
      <w:iCs/>
      <w:spacing w:val="0"/>
      <w:sz w:val="17"/>
      <w:szCs w:val="17"/>
    </w:rPr>
  </w:style>
  <w:style w:type="character" w:customStyle="1" w:styleId="43">
    <w:name w:val="Подпись к картинке (4)"/>
    <w:basedOn w:val="42"/>
    <w:uiPriority w:val="99"/>
    <w:rsid w:val="00845236"/>
    <w:rPr>
      <w:rFonts w:ascii="Times New Roman" w:hAnsi="Times New Roman" w:cs="Times New Roman"/>
      <w:b/>
      <w:bCs/>
      <w:i/>
      <w:iCs/>
      <w:spacing w:val="0"/>
      <w:sz w:val="17"/>
      <w:szCs w:val="17"/>
    </w:rPr>
  </w:style>
  <w:style w:type="character" w:customStyle="1" w:styleId="ac">
    <w:name w:val="Подпись к картинке_"/>
    <w:basedOn w:val="a0"/>
    <w:link w:val="ad"/>
    <w:uiPriority w:val="99"/>
    <w:locked/>
    <w:rsid w:val="00845236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9pt">
    <w:name w:val="Подпись к картинке + 9 pt"/>
    <w:aliases w:val="Не курсив1"/>
    <w:basedOn w:val="ac"/>
    <w:uiPriority w:val="99"/>
    <w:rsid w:val="00845236"/>
    <w:rPr>
      <w:rFonts w:ascii="Times New Roman" w:hAnsi="Times New Roman" w:cs="Times New Roman"/>
      <w:i/>
      <w:iCs/>
      <w:spacing w:val="0"/>
      <w:sz w:val="18"/>
      <w:szCs w:val="18"/>
    </w:rPr>
  </w:style>
  <w:style w:type="character" w:customStyle="1" w:styleId="51">
    <w:name w:val="Подпись к картинке (5)_"/>
    <w:basedOn w:val="a0"/>
    <w:link w:val="510"/>
    <w:uiPriority w:val="99"/>
    <w:locked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52">
    <w:name w:val="Подпись к картинке (5)"/>
    <w:basedOn w:val="51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93">
    <w:name w:val="Колонтитул + 9"/>
    <w:aliases w:val="5 pt2,Курсив3"/>
    <w:basedOn w:val="a4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0pt">
    <w:name w:val="Подпись к картинке + Интервал 0 pt"/>
    <w:basedOn w:val="ac"/>
    <w:uiPriority w:val="99"/>
    <w:rsid w:val="00845236"/>
    <w:rPr>
      <w:rFonts w:ascii="Times New Roman" w:hAnsi="Times New Roman" w:cs="Times New Roman"/>
      <w:i/>
      <w:iCs/>
      <w:spacing w:val="10"/>
      <w:sz w:val="20"/>
      <w:szCs w:val="20"/>
    </w:rPr>
  </w:style>
  <w:style w:type="character" w:customStyle="1" w:styleId="9pt0">
    <w:name w:val="Колонтитул + 9 pt"/>
    <w:aliases w:val="Полужирный1,Курсив2"/>
    <w:basedOn w:val="a4"/>
    <w:uiPriority w:val="99"/>
    <w:rsid w:val="00845236"/>
    <w:rPr>
      <w:rFonts w:ascii="Times New Roman" w:hAnsi="Times New Roman" w:cs="Times New Roman"/>
      <w:b/>
      <w:bCs/>
      <w:i/>
      <w:iCs/>
      <w:spacing w:val="0"/>
      <w:sz w:val="18"/>
      <w:szCs w:val="18"/>
    </w:rPr>
  </w:style>
  <w:style w:type="character" w:customStyle="1" w:styleId="55">
    <w:name w:val="Подпись к картинке (5)5"/>
    <w:basedOn w:val="51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320">
    <w:name w:val="Основной текст (3)2"/>
    <w:basedOn w:val="3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0pt1">
    <w:name w:val="Подпись к картинке + Интервал 0 pt1"/>
    <w:basedOn w:val="ac"/>
    <w:uiPriority w:val="99"/>
    <w:rsid w:val="00845236"/>
    <w:rPr>
      <w:rFonts w:ascii="Times New Roman" w:hAnsi="Times New Roman" w:cs="Times New Roman"/>
      <w:i/>
      <w:iCs/>
      <w:spacing w:val="10"/>
      <w:sz w:val="20"/>
      <w:szCs w:val="20"/>
    </w:rPr>
  </w:style>
  <w:style w:type="character" w:customStyle="1" w:styleId="54">
    <w:name w:val="Подпись к картинке (5)4"/>
    <w:basedOn w:val="51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100">
    <w:name w:val="Колонтитул + 10"/>
    <w:aliases w:val="5 pt1,Курсив1"/>
    <w:basedOn w:val="a4"/>
    <w:uiPriority w:val="99"/>
    <w:rsid w:val="00845236"/>
    <w:rPr>
      <w:rFonts w:ascii="Times New Roman" w:hAnsi="Times New Roman" w:cs="Times New Roman"/>
      <w:i/>
      <w:iCs/>
      <w:spacing w:val="0"/>
      <w:sz w:val="21"/>
      <w:szCs w:val="21"/>
    </w:rPr>
  </w:style>
  <w:style w:type="character" w:customStyle="1" w:styleId="53">
    <w:name w:val="Подпись к картинке (5)3"/>
    <w:basedOn w:val="51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character" w:customStyle="1" w:styleId="520">
    <w:name w:val="Подпись к картинке (5)2"/>
    <w:basedOn w:val="51"/>
    <w:uiPriority w:val="99"/>
    <w:rsid w:val="00845236"/>
    <w:rPr>
      <w:rFonts w:ascii="Times New Roman" w:hAnsi="Times New Roman" w:cs="Times New Roman"/>
      <w:i/>
      <w:iCs/>
      <w:spacing w:val="0"/>
      <w:sz w:val="19"/>
      <w:szCs w:val="19"/>
    </w:rPr>
  </w:style>
  <w:style w:type="paragraph" w:customStyle="1" w:styleId="21">
    <w:name w:val="Основной текст (2)1"/>
    <w:basedOn w:val="a"/>
    <w:link w:val="2"/>
    <w:uiPriority w:val="99"/>
    <w:rsid w:val="00845236"/>
    <w:pPr>
      <w:shd w:val="clear" w:color="auto" w:fill="FFFFFF"/>
      <w:spacing w:line="226" w:lineRule="exact"/>
      <w:jc w:val="right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a5">
    <w:name w:val="Колонтитул"/>
    <w:basedOn w:val="a"/>
    <w:link w:val="a4"/>
    <w:uiPriority w:val="99"/>
    <w:rsid w:val="00845236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31">
    <w:name w:val="Основной текст (3)1"/>
    <w:basedOn w:val="a"/>
    <w:link w:val="3"/>
    <w:uiPriority w:val="99"/>
    <w:rsid w:val="00845236"/>
    <w:pPr>
      <w:shd w:val="clear" w:color="auto" w:fill="FFFFFF"/>
      <w:spacing w:before="420" w:line="221" w:lineRule="exact"/>
      <w:jc w:val="center"/>
    </w:pPr>
    <w:rPr>
      <w:rFonts w:ascii="Times New Roman" w:hAnsi="Times New Roman" w:cs="Times New Roman"/>
      <w:i/>
      <w:iCs/>
      <w:color w:val="auto"/>
      <w:sz w:val="19"/>
      <w:szCs w:val="19"/>
    </w:rPr>
  </w:style>
  <w:style w:type="paragraph" w:customStyle="1" w:styleId="11">
    <w:name w:val="Заголовок №11"/>
    <w:basedOn w:val="a"/>
    <w:link w:val="10"/>
    <w:uiPriority w:val="99"/>
    <w:rsid w:val="00845236"/>
    <w:pPr>
      <w:shd w:val="clear" w:color="auto" w:fill="FFFFFF"/>
      <w:spacing w:line="230" w:lineRule="exact"/>
      <w:jc w:val="both"/>
      <w:outlineLvl w:val="0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22">
    <w:name w:val="Оглавление (2)"/>
    <w:basedOn w:val="a"/>
    <w:link w:val="20"/>
    <w:uiPriority w:val="99"/>
    <w:rsid w:val="00845236"/>
    <w:pPr>
      <w:shd w:val="clear" w:color="auto" w:fill="FFFFFF"/>
      <w:spacing w:before="240" w:line="221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styleId="13">
    <w:name w:val="toc 1"/>
    <w:basedOn w:val="a"/>
    <w:next w:val="a"/>
    <w:link w:val="12"/>
    <w:uiPriority w:val="99"/>
    <w:rsid w:val="00845236"/>
    <w:pPr>
      <w:shd w:val="clear" w:color="auto" w:fill="FFFFFF"/>
      <w:spacing w:line="221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41">
    <w:name w:val="Основной текст (4)"/>
    <w:basedOn w:val="a"/>
    <w:link w:val="40"/>
    <w:uiPriority w:val="99"/>
    <w:rsid w:val="00845236"/>
    <w:pPr>
      <w:shd w:val="clear" w:color="auto" w:fill="FFFFFF"/>
      <w:spacing w:line="240" w:lineRule="atLeast"/>
    </w:pPr>
    <w:rPr>
      <w:rFonts w:ascii="Palatino Linotype" w:hAnsi="Palatino Linotype" w:cs="Palatino Linotype"/>
      <w:noProof/>
      <w:color w:val="auto"/>
      <w:sz w:val="19"/>
      <w:szCs w:val="19"/>
    </w:rPr>
  </w:style>
  <w:style w:type="paragraph" w:customStyle="1" w:styleId="50">
    <w:name w:val="Основной текст (5)"/>
    <w:basedOn w:val="a"/>
    <w:link w:val="5"/>
    <w:uiPriority w:val="99"/>
    <w:rsid w:val="00845236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210">
    <w:name w:val="Заголовок №21"/>
    <w:basedOn w:val="a"/>
    <w:link w:val="26"/>
    <w:uiPriority w:val="99"/>
    <w:rsid w:val="00845236"/>
    <w:pPr>
      <w:shd w:val="clear" w:color="auto" w:fill="FFFFFF"/>
      <w:spacing w:before="300" w:line="221" w:lineRule="exact"/>
      <w:ind w:hanging="540"/>
      <w:outlineLvl w:val="1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121">
    <w:name w:val="Заголовок №1 (2)1"/>
    <w:basedOn w:val="a"/>
    <w:link w:val="120"/>
    <w:uiPriority w:val="99"/>
    <w:rsid w:val="00845236"/>
    <w:pPr>
      <w:shd w:val="clear" w:color="auto" w:fill="FFFFFF"/>
      <w:spacing w:before="420" w:after="240" w:line="240" w:lineRule="atLeast"/>
      <w:outlineLvl w:val="0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5">
    <w:name w:val="Подпись к таблице1"/>
    <w:basedOn w:val="a"/>
    <w:link w:val="aa"/>
    <w:uiPriority w:val="99"/>
    <w:rsid w:val="00845236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60">
    <w:name w:val="Основной текст (6)"/>
    <w:basedOn w:val="a"/>
    <w:link w:val="6"/>
    <w:uiPriority w:val="99"/>
    <w:rsid w:val="00845236"/>
    <w:pPr>
      <w:shd w:val="clear" w:color="auto" w:fill="FFFFFF"/>
      <w:spacing w:line="240" w:lineRule="atLeast"/>
    </w:pPr>
    <w:rPr>
      <w:rFonts w:ascii="Palatino Linotype" w:hAnsi="Palatino Linotype" w:cs="Palatino Linotype"/>
      <w:noProof/>
      <w:color w:val="auto"/>
      <w:sz w:val="19"/>
      <w:szCs w:val="19"/>
    </w:rPr>
  </w:style>
  <w:style w:type="paragraph" w:customStyle="1" w:styleId="70">
    <w:name w:val="Основной текст (7)"/>
    <w:basedOn w:val="a"/>
    <w:link w:val="7"/>
    <w:uiPriority w:val="99"/>
    <w:rsid w:val="00845236"/>
    <w:pPr>
      <w:shd w:val="clear" w:color="auto" w:fill="FFFFFF"/>
      <w:spacing w:line="240" w:lineRule="atLeast"/>
    </w:pPr>
    <w:rPr>
      <w:rFonts w:ascii="Palatino Linotype" w:hAnsi="Palatino Linotype" w:cs="Palatino Linotype"/>
      <w:noProof/>
      <w:color w:val="auto"/>
      <w:sz w:val="8"/>
      <w:szCs w:val="8"/>
    </w:rPr>
  </w:style>
  <w:style w:type="paragraph" w:customStyle="1" w:styleId="80">
    <w:name w:val="Основной текст (8)"/>
    <w:basedOn w:val="a"/>
    <w:link w:val="8"/>
    <w:uiPriority w:val="99"/>
    <w:rsid w:val="00845236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13"/>
      <w:szCs w:val="13"/>
    </w:rPr>
  </w:style>
  <w:style w:type="paragraph" w:customStyle="1" w:styleId="131">
    <w:name w:val="Заголовок №1 (3)"/>
    <w:basedOn w:val="a"/>
    <w:link w:val="130"/>
    <w:uiPriority w:val="99"/>
    <w:rsid w:val="00845236"/>
    <w:pPr>
      <w:shd w:val="clear" w:color="auto" w:fill="FFFFFF"/>
      <w:spacing w:before="420" w:after="240" w:line="240" w:lineRule="atLeast"/>
      <w:jc w:val="center"/>
      <w:outlineLvl w:val="0"/>
    </w:pPr>
    <w:rPr>
      <w:rFonts w:ascii="Times New Roman" w:hAnsi="Times New Roman" w:cs="Times New Roman"/>
      <w:b/>
      <w:bCs/>
      <w:smallCaps/>
      <w:color w:val="auto"/>
      <w:sz w:val="23"/>
      <w:szCs w:val="23"/>
    </w:rPr>
  </w:style>
  <w:style w:type="paragraph" w:customStyle="1" w:styleId="92">
    <w:name w:val="Основной текст (9)"/>
    <w:basedOn w:val="a"/>
    <w:link w:val="90"/>
    <w:uiPriority w:val="99"/>
    <w:rsid w:val="00845236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noProof/>
      <w:color w:val="auto"/>
      <w:sz w:val="19"/>
      <w:szCs w:val="19"/>
    </w:rPr>
  </w:style>
  <w:style w:type="paragraph" w:customStyle="1" w:styleId="21b">
    <w:name w:val="Подпись к картинке (2)1"/>
    <w:basedOn w:val="a"/>
    <w:link w:val="2b"/>
    <w:uiPriority w:val="99"/>
    <w:rsid w:val="00845236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39">
    <w:name w:val="Подпись к картинке (3)"/>
    <w:basedOn w:val="a"/>
    <w:link w:val="38"/>
    <w:uiPriority w:val="99"/>
    <w:rsid w:val="00845236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i/>
      <w:iCs/>
      <w:color w:val="auto"/>
      <w:sz w:val="17"/>
      <w:szCs w:val="17"/>
    </w:rPr>
  </w:style>
  <w:style w:type="paragraph" w:customStyle="1" w:styleId="410">
    <w:name w:val="Подпись к картинке (4)1"/>
    <w:basedOn w:val="a"/>
    <w:link w:val="42"/>
    <w:uiPriority w:val="99"/>
    <w:rsid w:val="00845236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i/>
      <w:iCs/>
      <w:color w:val="auto"/>
      <w:sz w:val="17"/>
      <w:szCs w:val="17"/>
    </w:rPr>
  </w:style>
  <w:style w:type="paragraph" w:customStyle="1" w:styleId="ad">
    <w:name w:val="Подпись к картинке"/>
    <w:basedOn w:val="a"/>
    <w:link w:val="ac"/>
    <w:uiPriority w:val="99"/>
    <w:rsid w:val="00845236"/>
    <w:pPr>
      <w:shd w:val="clear" w:color="auto" w:fill="FFFFFF"/>
      <w:spacing w:line="240" w:lineRule="atLeast"/>
    </w:pPr>
    <w:rPr>
      <w:rFonts w:ascii="Times New Roman" w:hAnsi="Times New Roman" w:cs="Times New Roman"/>
      <w:i/>
      <w:iCs/>
      <w:color w:val="auto"/>
      <w:sz w:val="20"/>
      <w:szCs w:val="20"/>
    </w:rPr>
  </w:style>
  <w:style w:type="paragraph" w:customStyle="1" w:styleId="510">
    <w:name w:val="Подпись к картинке (5)1"/>
    <w:basedOn w:val="a"/>
    <w:link w:val="51"/>
    <w:uiPriority w:val="99"/>
    <w:rsid w:val="00845236"/>
    <w:pPr>
      <w:shd w:val="clear" w:color="auto" w:fill="FFFFFF"/>
      <w:spacing w:line="240" w:lineRule="atLeast"/>
    </w:pPr>
    <w:rPr>
      <w:rFonts w:ascii="Times New Roman" w:hAnsi="Times New Roman" w:cs="Times New Roman"/>
      <w:i/>
      <w:iCs/>
      <w:color w:val="auto"/>
      <w:sz w:val="19"/>
      <w:szCs w:val="19"/>
    </w:rPr>
  </w:style>
  <w:style w:type="paragraph" w:customStyle="1" w:styleId="17">
    <w:name w:val="Без интервала1"/>
    <w:uiPriority w:val="1"/>
    <w:qFormat/>
    <w:rsid w:val="005020F1"/>
    <w:rPr>
      <w:rFonts w:cs="Arial Unicode MS"/>
      <w:color w:val="000000"/>
      <w:sz w:val="24"/>
      <w:szCs w:val="24"/>
    </w:rPr>
  </w:style>
  <w:style w:type="paragraph" w:styleId="ae">
    <w:name w:val="header"/>
    <w:basedOn w:val="a"/>
    <w:link w:val="af"/>
    <w:uiPriority w:val="99"/>
    <w:semiHidden/>
    <w:unhideWhenUsed/>
    <w:rsid w:val="009075F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sid w:val="009075F4"/>
    <w:rPr>
      <w:rFonts w:cs="Arial Unicode MS"/>
      <w:color w:val="000000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rsid w:val="009075F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sid w:val="009075F4"/>
    <w:rPr>
      <w:rFonts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7.png"/><Relationship Id="rId26" Type="http://schemas.openxmlformats.org/officeDocument/2006/relationships/image" Target="media/image12.png"/><Relationship Id="rId39" Type="http://schemas.openxmlformats.org/officeDocument/2006/relationships/image" Target="media/image25.jpeg"/><Relationship Id="rId21" Type="http://schemas.openxmlformats.org/officeDocument/2006/relationships/image" Target="media/image10.jpeg"/><Relationship Id="rId34" Type="http://schemas.openxmlformats.org/officeDocument/2006/relationships/image" Target="media/image20.png"/><Relationship Id="rId42" Type="http://schemas.openxmlformats.org/officeDocument/2006/relationships/image" Target="media/image28.png"/><Relationship Id="rId47" Type="http://schemas.openxmlformats.org/officeDocument/2006/relationships/header" Target="header1.xml"/><Relationship Id="rId50" Type="http://schemas.openxmlformats.org/officeDocument/2006/relationships/image" Target="media/image32.jpeg"/><Relationship Id="rId55" Type="http://schemas.openxmlformats.org/officeDocument/2006/relationships/image" Target="media/image33.png"/><Relationship Id="rId63" Type="http://schemas.openxmlformats.org/officeDocument/2006/relationships/image" Target="media/image39.png"/><Relationship Id="rId68" Type="http://schemas.openxmlformats.org/officeDocument/2006/relationships/footer" Target="footer18.xml"/><Relationship Id="rId7" Type="http://schemas.openxmlformats.org/officeDocument/2006/relationships/endnotes" Target="endnotes.xml"/><Relationship Id="rId71" Type="http://schemas.openxmlformats.org/officeDocument/2006/relationships/image" Target="media/image43.jpeg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9" Type="http://schemas.openxmlformats.org/officeDocument/2006/relationships/image" Target="media/image15.png"/><Relationship Id="rId11" Type="http://schemas.openxmlformats.org/officeDocument/2006/relationships/image" Target="media/image2.png"/><Relationship Id="rId24" Type="http://schemas.openxmlformats.org/officeDocument/2006/relationships/footer" Target="footer7.xml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6.jpeg"/><Relationship Id="rId45" Type="http://schemas.openxmlformats.org/officeDocument/2006/relationships/footer" Target="footer8.xml"/><Relationship Id="rId53" Type="http://schemas.openxmlformats.org/officeDocument/2006/relationships/header" Target="header2.xml"/><Relationship Id="rId58" Type="http://schemas.openxmlformats.org/officeDocument/2006/relationships/image" Target="media/image36.png"/><Relationship Id="rId66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6.xml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49" Type="http://schemas.openxmlformats.org/officeDocument/2006/relationships/image" Target="media/image31.jpeg"/><Relationship Id="rId57" Type="http://schemas.openxmlformats.org/officeDocument/2006/relationships/image" Target="media/image35.png"/><Relationship Id="rId61" Type="http://schemas.openxmlformats.org/officeDocument/2006/relationships/footer" Target="footer15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31" Type="http://schemas.openxmlformats.org/officeDocument/2006/relationships/image" Target="media/image17.png"/><Relationship Id="rId44" Type="http://schemas.openxmlformats.org/officeDocument/2006/relationships/image" Target="media/image30.jpeg"/><Relationship Id="rId52" Type="http://schemas.openxmlformats.org/officeDocument/2006/relationships/footer" Target="footer12.xml"/><Relationship Id="rId60" Type="http://schemas.openxmlformats.org/officeDocument/2006/relationships/footer" Target="footer14.xml"/><Relationship Id="rId65" Type="http://schemas.openxmlformats.org/officeDocument/2006/relationships/footer" Target="footer17.xml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Relationship Id="rId22" Type="http://schemas.openxmlformats.org/officeDocument/2006/relationships/footer" Target="footer5.xml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9.png"/><Relationship Id="rId48" Type="http://schemas.openxmlformats.org/officeDocument/2006/relationships/footer" Target="footer10.xml"/><Relationship Id="rId56" Type="http://schemas.openxmlformats.org/officeDocument/2006/relationships/image" Target="media/image34.png"/><Relationship Id="rId64" Type="http://schemas.openxmlformats.org/officeDocument/2006/relationships/footer" Target="footer16.xml"/><Relationship Id="rId69" Type="http://schemas.openxmlformats.org/officeDocument/2006/relationships/footer" Target="footer19.xml"/><Relationship Id="rId8" Type="http://schemas.openxmlformats.org/officeDocument/2006/relationships/footer" Target="footer1.xml"/><Relationship Id="rId51" Type="http://schemas.openxmlformats.org/officeDocument/2006/relationships/footer" Target="footer11.xm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footer" Target="footer4.xml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footer" Target="footer9.xml"/><Relationship Id="rId59" Type="http://schemas.openxmlformats.org/officeDocument/2006/relationships/image" Target="media/image37.png"/><Relationship Id="rId67" Type="http://schemas.openxmlformats.org/officeDocument/2006/relationships/image" Target="media/image41.jpeg"/><Relationship Id="rId20" Type="http://schemas.openxmlformats.org/officeDocument/2006/relationships/image" Target="media/image9.jpeg"/><Relationship Id="rId41" Type="http://schemas.openxmlformats.org/officeDocument/2006/relationships/image" Target="media/image27.jpeg"/><Relationship Id="rId54" Type="http://schemas.openxmlformats.org/officeDocument/2006/relationships/footer" Target="footer13.xml"/><Relationship Id="rId62" Type="http://schemas.openxmlformats.org/officeDocument/2006/relationships/image" Target="media/image38.png"/><Relationship Id="rId70" Type="http://schemas.openxmlformats.org/officeDocument/2006/relationships/image" Target="media/image4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65C-BC03-4B7A-92AF-2D299F306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62</Pages>
  <Words>12088</Words>
  <Characters>68904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Twilight Angel</dc:creator>
  <cp:keywords/>
  <dc:description/>
  <cp:lastModifiedBy>Acer</cp:lastModifiedBy>
  <cp:revision>20</cp:revision>
  <cp:lastPrinted>2022-10-06T08:11:00Z</cp:lastPrinted>
  <dcterms:created xsi:type="dcterms:W3CDTF">2012-08-02T08:45:00Z</dcterms:created>
  <dcterms:modified xsi:type="dcterms:W3CDTF">2023-09-13T16:39:00Z</dcterms:modified>
</cp:coreProperties>
</file>